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F008C" w14:textId="77777777" w:rsidR="006061EB" w:rsidRDefault="006061EB">
      <w:pPr>
        <w:rPr>
          <w:lang w:val="uk-UA"/>
        </w:rPr>
      </w:pPr>
    </w:p>
    <w:p w14:paraId="57B4ED59" w14:textId="77777777" w:rsidR="00363A1D" w:rsidRDefault="00363A1D">
      <w:pPr>
        <w:rPr>
          <w:lang w:val="uk-UA"/>
        </w:rPr>
      </w:pPr>
    </w:p>
    <w:p w14:paraId="53025E26" w14:textId="77777777" w:rsidR="001B724B" w:rsidRDefault="00363A1D" w:rsidP="001B724B">
      <w:pPr>
        <w:pStyle w:val="af6"/>
        <w:spacing w:before="0" w:beforeAutospacing="0" w:after="0" w:afterAutospacing="0" w:line="264" w:lineRule="auto"/>
        <w:jc w:val="center"/>
        <w:textAlignment w:val="baseline"/>
        <w:rPr>
          <w:color w:val="000000"/>
          <w:sz w:val="28"/>
          <w:szCs w:val="28"/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 w:rsidR="001B724B">
        <w:rPr>
          <w:rStyle w:val="ab"/>
          <w:color w:val="000000"/>
          <w:sz w:val="28"/>
          <w:szCs w:val="28"/>
          <w:bdr w:val="none" w:sz="0" w:space="0" w:color="auto" w:frame="1"/>
          <w:lang w:val="uk-UA"/>
        </w:rPr>
        <w:t>УВАГА!</w:t>
      </w:r>
    </w:p>
    <w:p w14:paraId="1CE2CA73" w14:textId="77777777" w:rsidR="001B724B" w:rsidRDefault="001B724B" w:rsidP="001B724B">
      <w:pPr>
        <w:pStyle w:val="a6"/>
        <w:spacing w:line="232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публічне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обговорення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оприлюднення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виноситься</w:t>
      </w:r>
      <w:proofErr w:type="spellEnd"/>
      <w:r>
        <w:rPr>
          <w:sz w:val="28"/>
          <w:szCs w:val="28"/>
          <w:lang w:val="uk-UA"/>
        </w:rPr>
        <w:t xml:space="preserve"> </w:t>
      </w:r>
      <w:hyperlink r:id="rId8" w:history="1">
        <w:r>
          <w:rPr>
            <w:rStyle w:val="ac"/>
            <w:sz w:val="28"/>
            <w:szCs w:val="28"/>
          </w:rPr>
          <w:t>проєкт регуляторного акта</w:t>
        </w:r>
      </w:hyperlink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r>
        <w:rPr>
          <w:rStyle w:val="2"/>
          <w:b w:val="0"/>
          <w:bCs w:val="0"/>
          <w:sz w:val="28"/>
          <w:szCs w:val="28"/>
          <w:lang w:val="uk-UA" w:eastAsia="uk-UA"/>
        </w:rPr>
        <w:t>«Про встановлення ставок єдиного податку для суб’єктів малого підприємництва м. Кривого Рогу на 2021 рік</w:t>
      </w:r>
      <w:r>
        <w:rPr>
          <w:rStyle w:val="11"/>
          <w:b w:val="0"/>
          <w:sz w:val="28"/>
          <w:szCs w:val="28"/>
          <w:lang w:val="uk-UA" w:eastAsia="uk-UA"/>
        </w:rPr>
        <w:t xml:space="preserve">»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аналіз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регуляторного </w:t>
      </w:r>
      <w:proofErr w:type="spellStart"/>
      <w:r>
        <w:rPr>
          <w:sz w:val="28"/>
          <w:szCs w:val="28"/>
        </w:rPr>
        <w:t>впливу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Зауваження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пропозиції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прийматись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письмовому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вигляді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суб’єктів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господарювання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об’єднань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наукових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установ</w:t>
      </w:r>
      <w:proofErr w:type="spellEnd"/>
      <w:r>
        <w:rPr>
          <w:sz w:val="28"/>
          <w:szCs w:val="28"/>
        </w:rPr>
        <w:t xml:space="preserve"> та консультативно-</w:t>
      </w:r>
      <w:proofErr w:type="spellStart"/>
      <w:r>
        <w:rPr>
          <w:sz w:val="28"/>
          <w:szCs w:val="28"/>
        </w:rPr>
        <w:t>дорадчих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органів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здійсненні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державної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регуляторної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політики</w:t>
      </w:r>
      <w:proofErr w:type="spellEnd"/>
      <w:r>
        <w:rPr>
          <w:sz w:val="28"/>
          <w:szCs w:val="28"/>
        </w:rPr>
        <w:t xml:space="preserve"> з </w:t>
      </w:r>
      <w:r w:rsidR="00F101B7" w:rsidRPr="00F101B7">
        <w:rPr>
          <w:sz w:val="28"/>
          <w:szCs w:val="28"/>
          <w:lang w:val="uk-UA"/>
        </w:rPr>
        <w:t>23</w:t>
      </w:r>
      <w:r w:rsidRPr="00F101B7">
        <w:rPr>
          <w:sz w:val="28"/>
          <w:szCs w:val="28"/>
          <w:lang w:val="uk-UA"/>
        </w:rPr>
        <w:t xml:space="preserve">.04.2020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місячний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термін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відповідальними за розроблення регуляторного </w:t>
      </w:r>
      <w:proofErr w:type="spellStart"/>
      <w:r>
        <w:rPr>
          <w:sz w:val="28"/>
          <w:szCs w:val="28"/>
          <w:lang w:val="uk-UA"/>
        </w:rPr>
        <w:t>акта</w:t>
      </w:r>
      <w:proofErr w:type="spellEnd"/>
      <w:r>
        <w:rPr>
          <w:sz w:val="28"/>
          <w:szCs w:val="28"/>
          <w:lang w:val="uk-UA"/>
        </w:rPr>
        <w:t xml:space="preserve"> (управління розвитку підприємництва виконкому Криворізької міської ради (</w:t>
      </w:r>
      <w:proofErr w:type="spellStart"/>
      <w:r>
        <w:rPr>
          <w:sz w:val="28"/>
          <w:szCs w:val="28"/>
          <w:lang w:val="uk-UA"/>
        </w:rPr>
        <w:t>каб</w:t>
      </w:r>
      <w:proofErr w:type="spellEnd"/>
      <w:r>
        <w:rPr>
          <w:sz w:val="28"/>
          <w:szCs w:val="28"/>
          <w:lang w:val="uk-UA"/>
        </w:rPr>
        <w:t xml:space="preserve">. 510,  </w:t>
      </w:r>
      <w:proofErr w:type="spellStart"/>
      <w:r>
        <w:rPr>
          <w:sz w:val="28"/>
          <w:szCs w:val="28"/>
          <w:lang w:val="uk-UA"/>
        </w:rPr>
        <w:t>тел</w:t>
      </w:r>
      <w:proofErr w:type="spellEnd"/>
      <w:r>
        <w:rPr>
          <w:sz w:val="28"/>
          <w:szCs w:val="28"/>
          <w:lang w:val="uk-UA"/>
        </w:rPr>
        <w:t xml:space="preserve">.(056)493-08-71), електронна адреса: </w:t>
      </w:r>
      <w:hyperlink r:id="rId9" w:history="1">
        <w:r>
          <w:rPr>
            <w:rStyle w:val="ac"/>
            <w:sz w:val="28"/>
            <w:szCs w:val="28"/>
          </w:rPr>
          <w:t>urp@kr.gov.ua</w:t>
        </w:r>
      </w:hyperlink>
      <w:r>
        <w:rPr>
          <w:sz w:val="28"/>
          <w:szCs w:val="28"/>
          <w:lang w:val="uk-UA"/>
        </w:rPr>
        <w:t xml:space="preserve">; департамент фінансів виконкому Криворізької міської ради, </w:t>
      </w:r>
      <w:proofErr w:type="spellStart"/>
      <w:r>
        <w:rPr>
          <w:sz w:val="28"/>
          <w:szCs w:val="28"/>
          <w:lang w:val="uk-UA"/>
        </w:rPr>
        <w:t>каб</w:t>
      </w:r>
      <w:proofErr w:type="spellEnd"/>
      <w:r>
        <w:rPr>
          <w:sz w:val="28"/>
          <w:szCs w:val="28"/>
          <w:lang w:val="uk-UA"/>
        </w:rPr>
        <w:t xml:space="preserve">. 219, </w:t>
      </w:r>
      <w:proofErr w:type="spellStart"/>
      <w:r>
        <w:rPr>
          <w:sz w:val="28"/>
          <w:szCs w:val="28"/>
          <w:lang w:val="uk-UA"/>
        </w:rPr>
        <w:t>тел</w:t>
      </w:r>
      <w:proofErr w:type="spellEnd"/>
      <w:r>
        <w:rPr>
          <w:sz w:val="28"/>
          <w:szCs w:val="28"/>
          <w:lang w:val="uk-UA"/>
        </w:rPr>
        <w:t xml:space="preserve">.(0564)92-01-41), електронна адреса: </w:t>
      </w:r>
      <w:proofErr w:type="spellStart"/>
      <w:r>
        <w:rPr>
          <w:sz w:val="28"/>
          <w:szCs w:val="28"/>
          <w:lang w:val="en-US"/>
        </w:rPr>
        <w:t>depfin</w:t>
      </w:r>
      <w:proofErr w:type="spellEnd"/>
      <w:r>
        <w:rPr>
          <w:sz w:val="28"/>
          <w:szCs w:val="28"/>
          <w:lang w:val="uk-UA"/>
        </w:rPr>
        <w:t xml:space="preserve">@ </w:t>
      </w:r>
      <w:proofErr w:type="spellStart"/>
      <w:r>
        <w:rPr>
          <w:sz w:val="28"/>
          <w:szCs w:val="28"/>
          <w:lang w:val="en-US"/>
        </w:rPr>
        <w:t>kr</w:t>
      </w:r>
      <w:proofErr w:type="spellEnd"/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  <w:lang w:val="uk-UA"/>
        </w:rPr>
        <w:t>.</w:t>
      </w:r>
      <w:proofErr w:type="spellStart"/>
      <w:r>
        <w:rPr>
          <w:sz w:val="28"/>
          <w:szCs w:val="28"/>
          <w:lang w:val="en-US"/>
        </w:rPr>
        <w:t>ua</w:t>
      </w:r>
      <w:proofErr w:type="spellEnd"/>
      <w:r>
        <w:rPr>
          <w:sz w:val="28"/>
          <w:szCs w:val="28"/>
          <w:lang w:val="uk-UA"/>
        </w:rPr>
        <w:t>),</w:t>
      </w:r>
    </w:p>
    <w:p w14:paraId="437D4DCE" w14:textId="77777777" w:rsidR="001B724B" w:rsidRDefault="001B724B" w:rsidP="001B724B">
      <w:pPr>
        <w:spacing w:line="264" w:lineRule="auto"/>
        <w:ind w:firstLine="708"/>
        <w:jc w:val="both"/>
        <w:rPr>
          <w:sz w:val="28"/>
          <w:szCs w:val="28"/>
          <w:lang w:val="uk-UA"/>
        </w:rPr>
      </w:pPr>
      <w:r w:rsidRPr="00397840">
        <w:rPr>
          <w:sz w:val="28"/>
          <w:szCs w:val="28"/>
          <w:lang w:val="uk-UA"/>
        </w:rPr>
        <w:t>а також на електронні поштові скриньки</w:t>
      </w:r>
      <w:r>
        <w:rPr>
          <w:sz w:val="28"/>
          <w:szCs w:val="28"/>
        </w:rPr>
        <w:t> </w:t>
      </w:r>
      <w:r w:rsidRPr="00397840">
        <w:rPr>
          <w:sz w:val="28"/>
          <w:szCs w:val="28"/>
          <w:lang w:val="uk-UA"/>
        </w:rPr>
        <w:t xml:space="preserve">виконкому міської ради </w:t>
      </w:r>
      <w:hyperlink r:id="rId10" w:history="1">
        <w:r>
          <w:rPr>
            <w:rStyle w:val="ac"/>
            <w:sz w:val="28"/>
            <w:szCs w:val="28"/>
          </w:rPr>
          <w:t>mvk</w:t>
        </w:r>
        <w:r w:rsidRPr="00397840">
          <w:rPr>
            <w:rStyle w:val="ac"/>
            <w:sz w:val="28"/>
            <w:szCs w:val="28"/>
            <w:lang w:val="uk-UA"/>
          </w:rPr>
          <w:t>99@</w:t>
        </w:r>
        <w:r>
          <w:rPr>
            <w:rStyle w:val="ac"/>
            <w:sz w:val="28"/>
            <w:szCs w:val="28"/>
          </w:rPr>
          <w:t>kr</w:t>
        </w:r>
        <w:r w:rsidRPr="00397840">
          <w:rPr>
            <w:rStyle w:val="ac"/>
            <w:sz w:val="28"/>
            <w:szCs w:val="28"/>
            <w:lang w:val="uk-UA"/>
          </w:rPr>
          <w:t>.</w:t>
        </w:r>
        <w:r>
          <w:rPr>
            <w:rStyle w:val="ac"/>
            <w:sz w:val="28"/>
            <w:szCs w:val="28"/>
          </w:rPr>
          <w:t>gov</w:t>
        </w:r>
        <w:r w:rsidRPr="00397840">
          <w:rPr>
            <w:rStyle w:val="ac"/>
            <w:sz w:val="28"/>
            <w:szCs w:val="28"/>
            <w:lang w:val="uk-UA"/>
          </w:rPr>
          <w:t>.</w:t>
        </w:r>
        <w:r>
          <w:rPr>
            <w:rStyle w:val="ac"/>
            <w:sz w:val="28"/>
            <w:szCs w:val="28"/>
          </w:rPr>
          <w:t>ua</w:t>
        </w:r>
      </w:hyperlink>
      <w:r w:rsidRPr="00397840">
        <w:rPr>
          <w:sz w:val="28"/>
          <w:szCs w:val="28"/>
          <w:lang w:val="uk-UA"/>
        </w:rPr>
        <w:t xml:space="preserve"> і виконкомів районних у місті рад Металургійної, </w:t>
      </w:r>
      <w:proofErr w:type="spellStart"/>
      <w:r w:rsidRPr="00397840">
        <w:rPr>
          <w:sz w:val="28"/>
          <w:szCs w:val="28"/>
          <w:lang w:val="uk-UA"/>
        </w:rPr>
        <w:t>Довгинцівської</w:t>
      </w:r>
      <w:proofErr w:type="spellEnd"/>
      <w:r w:rsidRPr="00397840">
        <w:rPr>
          <w:sz w:val="28"/>
          <w:szCs w:val="28"/>
          <w:lang w:val="uk-UA"/>
        </w:rPr>
        <w:t xml:space="preserve">, Покровської, Інгулецької, Саксаганської, Тернівської, Центрально-Міської: </w:t>
      </w:r>
      <w:hyperlink r:id="rId11" w:history="1">
        <w:r>
          <w:rPr>
            <w:rStyle w:val="ac"/>
            <w:sz w:val="28"/>
            <w:szCs w:val="28"/>
          </w:rPr>
          <w:t>dzr</w:t>
        </w:r>
        <w:r w:rsidRPr="00397840">
          <w:rPr>
            <w:rStyle w:val="ac"/>
            <w:sz w:val="28"/>
            <w:szCs w:val="28"/>
            <w:lang w:val="uk-UA"/>
          </w:rPr>
          <w:t>_</w:t>
        </w:r>
        <w:r>
          <w:rPr>
            <w:rStyle w:val="ac"/>
            <w:sz w:val="28"/>
            <w:szCs w:val="28"/>
          </w:rPr>
          <w:t>vk</w:t>
        </w:r>
        <w:r w:rsidRPr="00397840">
          <w:rPr>
            <w:rStyle w:val="ac"/>
            <w:sz w:val="28"/>
            <w:szCs w:val="28"/>
            <w:lang w:val="uk-UA"/>
          </w:rPr>
          <w:t>@</w:t>
        </w:r>
        <w:r>
          <w:rPr>
            <w:rStyle w:val="ac"/>
            <w:sz w:val="28"/>
            <w:szCs w:val="28"/>
          </w:rPr>
          <w:t>ukrpost</w:t>
        </w:r>
        <w:r w:rsidRPr="00397840">
          <w:rPr>
            <w:rStyle w:val="ac"/>
            <w:sz w:val="28"/>
            <w:szCs w:val="28"/>
            <w:lang w:val="uk-UA"/>
          </w:rPr>
          <w:t>.</w:t>
        </w:r>
        <w:r>
          <w:rPr>
            <w:rStyle w:val="ac"/>
            <w:sz w:val="28"/>
            <w:szCs w:val="28"/>
          </w:rPr>
          <w:t>ua</w:t>
        </w:r>
      </w:hyperlink>
      <w:r w:rsidRPr="00397840">
        <w:rPr>
          <w:sz w:val="28"/>
          <w:szCs w:val="28"/>
          <w:lang w:val="uk-UA"/>
        </w:rPr>
        <w:t xml:space="preserve">, </w:t>
      </w:r>
      <w:hyperlink r:id="rId12" w:history="1">
        <w:r>
          <w:rPr>
            <w:rStyle w:val="ac"/>
            <w:sz w:val="28"/>
            <w:szCs w:val="28"/>
          </w:rPr>
          <w:t>dlg</w:t>
        </w:r>
        <w:r>
          <w:rPr>
            <w:rStyle w:val="ac"/>
            <w:sz w:val="28"/>
            <w:szCs w:val="28"/>
            <w:lang w:val="en-US"/>
          </w:rPr>
          <w:t>r</w:t>
        </w:r>
        <w:r w:rsidRPr="00397840">
          <w:rPr>
            <w:rStyle w:val="ac"/>
            <w:sz w:val="28"/>
            <w:szCs w:val="28"/>
            <w:lang w:val="uk-UA"/>
          </w:rPr>
          <w:t>@</w:t>
        </w:r>
        <w:r>
          <w:rPr>
            <w:rStyle w:val="ac"/>
            <w:sz w:val="28"/>
            <w:szCs w:val="28"/>
          </w:rPr>
          <w:t>dlgr</w:t>
        </w:r>
        <w:r w:rsidRPr="00397840">
          <w:rPr>
            <w:rStyle w:val="ac"/>
            <w:sz w:val="28"/>
            <w:szCs w:val="28"/>
            <w:lang w:val="uk-UA"/>
          </w:rPr>
          <w:t>.</w:t>
        </w:r>
        <w:r>
          <w:rPr>
            <w:rStyle w:val="ac"/>
            <w:sz w:val="28"/>
            <w:szCs w:val="28"/>
            <w:lang w:val="en-US"/>
          </w:rPr>
          <w:t>gov</w:t>
        </w:r>
        <w:r w:rsidRPr="00397840">
          <w:rPr>
            <w:rStyle w:val="ac"/>
            <w:sz w:val="28"/>
            <w:szCs w:val="28"/>
            <w:lang w:val="uk-UA"/>
          </w:rPr>
          <w:t>.</w:t>
        </w:r>
        <w:r>
          <w:rPr>
            <w:rStyle w:val="ac"/>
            <w:sz w:val="28"/>
            <w:szCs w:val="28"/>
          </w:rPr>
          <w:t>ua</w:t>
        </w:r>
      </w:hyperlink>
      <w:r w:rsidRPr="0039784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en-US"/>
        </w:rPr>
        <w:t>zag</w:t>
      </w:r>
      <w:r w:rsidRPr="00397840">
        <w:rPr>
          <w:sz w:val="28"/>
          <w:szCs w:val="28"/>
          <w:lang w:val="uk-UA"/>
        </w:rPr>
        <w:t>.</w:t>
      </w:r>
      <w:r>
        <w:rPr>
          <w:sz w:val="28"/>
          <w:szCs w:val="28"/>
          <w:lang w:val="en-US"/>
        </w:rPr>
        <w:t>zhv</w:t>
      </w:r>
      <w:r w:rsidRPr="00397840">
        <w:rPr>
          <w:sz w:val="28"/>
          <w:szCs w:val="28"/>
          <w:lang w:val="uk-UA"/>
        </w:rPr>
        <w:t>@</w:t>
      </w:r>
      <w:r>
        <w:rPr>
          <w:sz w:val="28"/>
          <w:szCs w:val="28"/>
          <w:lang w:val="en-US"/>
        </w:rPr>
        <w:t>ukr</w:t>
      </w:r>
      <w:r w:rsidRPr="00397840">
        <w:rPr>
          <w:sz w:val="28"/>
          <w:szCs w:val="28"/>
          <w:lang w:val="uk-UA"/>
        </w:rPr>
        <w:t>.</w:t>
      </w:r>
      <w:r>
        <w:rPr>
          <w:sz w:val="28"/>
          <w:szCs w:val="28"/>
          <w:lang w:val="en-US"/>
        </w:rPr>
        <w:t>net</w:t>
      </w:r>
      <w:r w:rsidRPr="00397840">
        <w:rPr>
          <w:sz w:val="28"/>
          <w:szCs w:val="28"/>
          <w:lang w:val="uk-UA"/>
        </w:rPr>
        <w:t xml:space="preserve">, </w:t>
      </w:r>
      <w:hyperlink r:id="rId13" w:history="1">
        <w:r>
          <w:rPr>
            <w:rStyle w:val="ac"/>
            <w:sz w:val="28"/>
            <w:szCs w:val="28"/>
          </w:rPr>
          <w:t>ing</w:t>
        </w:r>
        <w:r w:rsidRPr="00397840">
          <w:rPr>
            <w:rStyle w:val="ac"/>
            <w:sz w:val="28"/>
            <w:szCs w:val="28"/>
            <w:lang w:val="uk-UA"/>
          </w:rPr>
          <w:t>.</w:t>
        </w:r>
        <w:r>
          <w:rPr>
            <w:rStyle w:val="ac"/>
            <w:sz w:val="28"/>
            <w:szCs w:val="28"/>
          </w:rPr>
          <w:t>zagal</w:t>
        </w:r>
        <w:r w:rsidRPr="00397840">
          <w:rPr>
            <w:rStyle w:val="ac"/>
            <w:sz w:val="28"/>
            <w:szCs w:val="28"/>
            <w:lang w:val="uk-UA"/>
          </w:rPr>
          <w:t>104@</w:t>
        </w:r>
        <w:r>
          <w:rPr>
            <w:rStyle w:val="ac"/>
            <w:sz w:val="28"/>
            <w:szCs w:val="28"/>
            <w:lang w:val="en-US"/>
          </w:rPr>
          <w:t>ing</w:t>
        </w:r>
        <w:r w:rsidRPr="00397840">
          <w:rPr>
            <w:rStyle w:val="ac"/>
            <w:sz w:val="28"/>
            <w:szCs w:val="28"/>
            <w:lang w:val="uk-UA"/>
          </w:rPr>
          <w:t>-</w:t>
        </w:r>
        <w:r>
          <w:rPr>
            <w:rStyle w:val="ac"/>
            <w:sz w:val="28"/>
            <w:szCs w:val="28"/>
            <w:lang w:val="en-US"/>
          </w:rPr>
          <w:t>org</w:t>
        </w:r>
        <w:r w:rsidRPr="00397840">
          <w:rPr>
            <w:rStyle w:val="ac"/>
            <w:sz w:val="28"/>
            <w:szCs w:val="28"/>
            <w:lang w:val="uk-UA"/>
          </w:rPr>
          <w:t>.</w:t>
        </w:r>
        <w:r>
          <w:rPr>
            <w:rStyle w:val="ac"/>
            <w:sz w:val="28"/>
            <w:szCs w:val="28"/>
            <w:lang w:val="en-US"/>
          </w:rPr>
          <w:t>gov</w:t>
        </w:r>
        <w:r w:rsidRPr="00397840">
          <w:rPr>
            <w:rStyle w:val="ac"/>
            <w:sz w:val="28"/>
            <w:szCs w:val="28"/>
            <w:lang w:val="uk-UA"/>
          </w:rPr>
          <w:t>.</w:t>
        </w:r>
        <w:r>
          <w:rPr>
            <w:rStyle w:val="ac"/>
            <w:sz w:val="28"/>
            <w:szCs w:val="28"/>
            <w:lang w:val="en-US"/>
          </w:rPr>
          <w:t>ua</w:t>
        </w:r>
      </w:hyperlink>
      <w:r w:rsidRPr="00397840">
        <w:rPr>
          <w:sz w:val="28"/>
          <w:szCs w:val="28"/>
          <w:lang w:val="uk-UA"/>
        </w:rPr>
        <w:t xml:space="preserve">, </w:t>
      </w:r>
      <w:hyperlink r:id="rId14" w:history="1">
        <w:r>
          <w:rPr>
            <w:rStyle w:val="ac"/>
            <w:sz w:val="28"/>
            <w:szCs w:val="28"/>
          </w:rPr>
          <w:t>srvk</w:t>
        </w:r>
        <w:r w:rsidRPr="00397840">
          <w:rPr>
            <w:rStyle w:val="ac"/>
            <w:sz w:val="28"/>
            <w:szCs w:val="28"/>
            <w:lang w:val="uk-UA"/>
          </w:rPr>
          <w:t>@</w:t>
        </w:r>
        <w:r>
          <w:rPr>
            <w:rStyle w:val="ac"/>
            <w:sz w:val="28"/>
            <w:szCs w:val="28"/>
          </w:rPr>
          <w:t>srvk</w:t>
        </w:r>
        <w:r w:rsidRPr="00397840">
          <w:rPr>
            <w:rStyle w:val="ac"/>
            <w:sz w:val="28"/>
            <w:szCs w:val="28"/>
            <w:lang w:val="uk-UA"/>
          </w:rPr>
          <w:t>.</w:t>
        </w:r>
        <w:r>
          <w:rPr>
            <w:rStyle w:val="ac"/>
            <w:sz w:val="28"/>
            <w:szCs w:val="28"/>
          </w:rPr>
          <w:t>gov</w:t>
        </w:r>
        <w:r w:rsidRPr="00397840">
          <w:rPr>
            <w:rStyle w:val="ac"/>
            <w:sz w:val="28"/>
            <w:szCs w:val="28"/>
            <w:lang w:val="uk-UA"/>
          </w:rPr>
          <w:t>.</w:t>
        </w:r>
        <w:r>
          <w:rPr>
            <w:rStyle w:val="ac"/>
            <w:sz w:val="28"/>
            <w:szCs w:val="28"/>
          </w:rPr>
          <w:t>ua</w:t>
        </w:r>
      </w:hyperlink>
      <w:r w:rsidRPr="00397840">
        <w:rPr>
          <w:sz w:val="28"/>
          <w:szCs w:val="28"/>
          <w:lang w:val="uk-UA"/>
        </w:rPr>
        <w:t xml:space="preserve">, </w:t>
      </w:r>
      <w:hyperlink r:id="rId15" w:history="1">
        <w:r>
          <w:rPr>
            <w:rStyle w:val="ac"/>
            <w:sz w:val="28"/>
            <w:szCs w:val="28"/>
          </w:rPr>
          <w:t>trn</w:t>
        </w:r>
        <w:r>
          <w:rPr>
            <w:rStyle w:val="ac"/>
            <w:sz w:val="28"/>
            <w:szCs w:val="28"/>
            <w:lang w:val="en-US"/>
          </w:rPr>
          <w:t>vk</w:t>
        </w:r>
        <w:r w:rsidRPr="00397840">
          <w:rPr>
            <w:rStyle w:val="ac"/>
            <w:sz w:val="28"/>
            <w:szCs w:val="28"/>
            <w:lang w:val="uk-UA"/>
          </w:rPr>
          <w:t>@</w:t>
        </w:r>
        <w:r>
          <w:rPr>
            <w:rStyle w:val="ac"/>
            <w:sz w:val="28"/>
            <w:szCs w:val="28"/>
            <w:lang w:val="en-US"/>
          </w:rPr>
          <w:t>trnvk</w:t>
        </w:r>
        <w:r w:rsidRPr="00397840">
          <w:rPr>
            <w:rStyle w:val="ac"/>
            <w:sz w:val="28"/>
            <w:szCs w:val="28"/>
            <w:lang w:val="uk-UA"/>
          </w:rPr>
          <w:t>.</w:t>
        </w:r>
        <w:r>
          <w:rPr>
            <w:rStyle w:val="ac"/>
            <w:sz w:val="28"/>
            <w:szCs w:val="28"/>
            <w:lang w:val="en-US"/>
          </w:rPr>
          <w:t>gov</w:t>
        </w:r>
        <w:r w:rsidRPr="00397840">
          <w:rPr>
            <w:rStyle w:val="ac"/>
            <w:sz w:val="28"/>
            <w:szCs w:val="28"/>
            <w:lang w:val="uk-UA"/>
          </w:rPr>
          <w:t>.</w:t>
        </w:r>
        <w:r>
          <w:rPr>
            <w:rStyle w:val="ac"/>
            <w:sz w:val="28"/>
            <w:szCs w:val="28"/>
          </w:rPr>
          <w:t>ua</w:t>
        </w:r>
      </w:hyperlink>
      <w:r w:rsidRPr="00397840">
        <w:rPr>
          <w:sz w:val="28"/>
          <w:szCs w:val="28"/>
          <w:lang w:val="uk-UA"/>
        </w:rPr>
        <w:t xml:space="preserve">, </w:t>
      </w:r>
      <w:hyperlink r:id="rId16" w:history="1">
        <w:r>
          <w:rPr>
            <w:rStyle w:val="ac"/>
            <w:sz w:val="28"/>
            <w:szCs w:val="28"/>
          </w:rPr>
          <w:t>cg</w:t>
        </w:r>
        <w:r w:rsidRPr="00397840">
          <w:rPr>
            <w:rStyle w:val="ac"/>
            <w:sz w:val="28"/>
            <w:szCs w:val="28"/>
            <w:lang w:val="uk-UA"/>
          </w:rPr>
          <w:t>-</w:t>
        </w:r>
        <w:r>
          <w:rPr>
            <w:rStyle w:val="ac"/>
            <w:sz w:val="28"/>
            <w:szCs w:val="28"/>
          </w:rPr>
          <w:t>ispolkom</w:t>
        </w:r>
        <w:r w:rsidRPr="00397840">
          <w:rPr>
            <w:rStyle w:val="ac"/>
            <w:sz w:val="28"/>
            <w:szCs w:val="28"/>
            <w:lang w:val="uk-UA"/>
          </w:rPr>
          <w:t>-</w:t>
        </w:r>
        <w:r>
          <w:rPr>
            <w:rStyle w:val="ac"/>
            <w:sz w:val="28"/>
            <w:szCs w:val="28"/>
          </w:rPr>
          <w:t>zag</w:t>
        </w:r>
        <w:r w:rsidRPr="00397840">
          <w:rPr>
            <w:rStyle w:val="ac"/>
            <w:sz w:val="28"/>
            <w:szCs w:val="28"/>
            <w:lang w:val="uk-UA"/>
          </w:rPr>
          <w:t>@</w:t>
        </w:r>
        <w:r>
          <w:rPr>
            <w:rStyle w:val="ac"/>
            <w:sz w:val="28"/>
            <w:szCs w:val="28"/>
          </w:rPr>
          <w:t>vykonkom</w:t>
        </w:r>
        <w:r w:rsidRPr="00397840">
          <w:rPr>
            <w:rStyle w:val="ac"/>
            <w:sz w:val="28"/>
            <w:szCs w:val="28"/>
            <w:lang w:val="uk-UA"/>
          </w:rPr>
          <w:t>-</w:t>
        </w:r>
        <w:r>
          <w:rPr>
            <w:rStyle w:val="ac"/>
            <w:sz w:val="28"/>
            <w:szCs w:val="28"/>
          </w:rPr>
          <w:t>tsmkr</w:t>
        </w:r>
        <w:r w:rsidRPr="00397840">
          <w:rPr>
            <w:rStyle w:val="ac"/>
            <w:sz w:val="28"/>
            <w:szCs w:val="28"/>
            <w:lang w:val="uk-UA"/>
          </w:rPr>
          <w:t>.</w:t>
        </w:r>
        <w:r>
          <w:rPr>
            <w:rStyle w:val="ac"/>
            <w:sz w:val="28"/>
            <w:szCs w:val="28"/>
          </w:rPr>
          <w:t>gov</w:t>
        </w:r>
        <w:r w:rsidRPr="00397840">
          <w:rPr>
            <w:rStyle w:val="ac"/>
            <w:sz w:val="28"/>
            <w:szCs w:val="28"/>
            <w:lang w:val="uk-UA"/>
          </w:rPr>
          <w:t>.</w:t>
        </w:r>
        <w:proofErr w:type="spellStart"/>
        <w:r>
          <w:rPr>
            <w:rStyle w:val="ac"/>
            <w:sz w:val="28"/>
            <w:szCs w:val="28"/>
          </w:rPr>
          <w:t>ua</w:t>
        </w:r>
        <w:proofErr w:type="spellEnd"/>
      </w:hyperlink>
    </w:p>
    <w:p w14:paraId="391EC23C" w14:textId="77777777" w:rsidR="001B724B" w:rsidRDefault="001B724B" w:rsidP="001B724B">
      <w:pPr>
        <w:pStyle w:val="af6"/>
        <w:spacing w:before="0" w:beforeAutospacing="0" w:after="0" w:afterAutospacing="0" w:line="264" w:lineRule="auto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З </w:t>
      </w:r>
      <w:proofErr w:type="spellStart"/>
      <w:r>
        <w:rPr>
          <w:sz w:val="28"/>
          <w:szCs w:val="28"/>
        </w:rPr>
        <w:t>вказаним</w:t>
      </w:r>
      <w:proofErr w:type="spellEnd"/>
      <w:r>
        <w:rPr>
          <w:sz w:val="28"/>
          <w:szCs w:val="28"/>
        </w:rPr>
        <w:t xml:space="preserve"> про</w:t>
      </w:r>
      <w:r>
        <w:rPr>
          <w:sz w:val="28"/>
          <w:szCs w:val="28"/>
          <w:lang w:val="uk-UA"/>
        </w:rPr>
        <w:t>є</w:t>
      </w:r>
      <w:proofErr w:type="spellStart"/>
      <w:r>
        <w:rPr>
          <w:sz w:val="28"/>
          <w:szCs w:val="28"/>
        </w:rPr>
        <w:t>ктом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аналізом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регуляторного </w:t>
      </w:r>
      <w:proofErr w:type="spellStart"/>
      <w:r>
        <w:rPr>
          <w:sz w:val="28"/>
          <w:szCs w:val="28"/>
        </w:rPr>
        <w:t>впливу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можна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також </w:t>
      </w:r>
      <w:proofErr w:type="spellStart"/>
      <w:r>
        <w:rPr>
          <w:sz w:val="28"/>
          <w:szCs w:val="28"/>
        </w:rPr>
        <w:t>ознайомитися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офіційних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вебсторінках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мережі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Інтернет</w:t>
      </w:r>
      <w:proofErr w:type="spellEnd"/>
      <w:r>
        <w:rPr>
          <w:sz w:val="28"/>
          <w:szCs w:val="28"/>
        </w:rPr>
        <w:t>:</w:t>
      </w:r>
    </w:p>
    <w:p w14:paraId="6C0E4EF0" w14:textId="77777777" w:rsidR="001B724B" w:rsidRDefault="001B724B" w:rsidP="001B724B">
      <w:pPr>
        <w:pStyle w:val="af6"/>
        <w:spacing w:before="0" w:beforeAutospacing="0" w:after="0" w:afterAutospacing="0" w:line="264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uk-UA"/>
        </w:rPr>
        <w:t>Криворізької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  <w:r>
        <w:rPr>
          <w:sz w:val="28"/>
          <w:szCs w:val="28"/>
          <w:lang w:val="uk-UA"/>
        </w:rPr>
        <w:t xml:space="preserve"> та її виконавчого комітету</w:t>
      </w:r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підрозділі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Регу</w:t>
      </w:r>
      <w:proofErr w:type="spellEnd"/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</w:rPr>
        <w:t>ляторна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політика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розділу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Інформаційна</w:t>
      </w:r>
      <w:proofErr w:type="spellEnd"/>
      <w:r>
        <w:rPr>
          <w:sz w:val="28"/>
          <w:szCs w:val="28"/>
        </w:rPr>
        <w:t xml:space="preserve"> база» 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  <w:lang w:val="uk-UA"/>
        </w:rPr>
        <w:t>://</w:t>
      </w:r>
      <w:hyperlink r:id="rId17" w:history="1">
        <w:r>
          <w:rPr>
            <w:rStyle w:val="ac"/>
            <w:sz w:val="28"/>
            <w:szCs w:val="28"/>
            <w:bdr w:val="none" w:sz="0" w:space="0" w:color="auto" w:frame="1"/>
          </w:rPr>
          <w:t>kr.gov.ua</w:t>
        </w:r>
      </w:hyperlink>
      <w:r>
        <w:rPr>
          <w:sz w:val="28"/>
          <w:szCs w:val="28"/>
        </w:rPr>
        <w:t>/;</w:t>
      </w:r>
    </w:p>
    <w:p w14:paraId="7BF7308A" w14:textId="77777777" w:rsidR="001B724B" w:rsidRDefault="001B724B" w:rsidP="001B724B">
      <w:pPr>
        <w:pStyle w:val="af6"/>
        <w:spacing w:before="0" w:beforeAutospacing="0" w:after="0" w:afterAutospacing="0" w:line="264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виконкомів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районних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місті</w:t>
      </w:r>
      <w:proofErr w:type="spellEnd"/>
      <w:r>
        <w:rPr>
          <w:sz w:val="28"/>
          <w:szCs w:val="28"/>
        </w:rPr>
        <w:t xml:space="preserve"> рад </w:t>
      </w:r>
      <w:proofErr w:type="spellStart"/>
      <w:r>
        <w:rPr>
          <w:sz w:val="28"/>
          <w:szCs w:val="28"/>
        </w:rPr>
        <w:t>Металургійної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Довгинцівської</w:t>
      </w:r>
      <w:proofErr w:type="spellEnd"/>
      <w:r>
        <w:rPr>
          <w:sz w:val="28"/>
          <w:szCs w:val="28"/>
        </w:rPr>
        <w:t>, Покров</w:t>
      </w:r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</w:rPr>
        <w:t>ської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Інгулецької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Саксаганської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Тернівської</w:t>
      </w:r>
      <w:proofErr w:type="spellEnd"/>
      <w:r>
        <w:rPr>
          <w:sz w:val="28"/>
          <w:szCs w:val="28"/>
        </w:rPr>
        <w:t>, Центрально-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:   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  <w:lang w:val="uk-UA"/>
        </w:rPr>
        <w:t>://</w:t>
      </w:r>
      <w:hyperlink r:id="rId18" w:history="1">
        <w:r>
          <w:rPr>
            <w:rStyle w:val="ac"/>
            <w:sz w:val="28"/>
            <w:szCs w:val="28"/>
          </w:rPr>
          <w:t>mtlrg-kr.gov.ua</w:t>
        </w:r>
      </w:hyperlink>
      <w:r>
        <w:rPr>
          <w:sz w:val="28"/>
          <w:szCs w:val="28"/>
        </w:rPr>
        <w:t>/,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  <w:lang w:val="uk-UA"/>
        </w:rPr>
        <w:t>://</w:t>
      </w:r>
      <w:hyperlink r:id="rId19" w:history="1">
        <w:r>
          <w:rPr>
            <w:rStyle w:val="ac"/>
            <w:sz w:val="28"/>
            <w:szCs w:val="28"/>
          </w:rPr>
          <w:t xml:space="preserve">dlgr.gov.ua/, </w:t>
        </w:r>
        <w:r>
          <w:rPr>
            <w:rStyle w:val="ac"/>
            <w:sz w:val="28"/>
            <w:szCs w:val="28"/>
            <w:lang w:val="en-US"/>
          </w:rPr>
          <w:t>http</w:t>
        </w:r>
        <w:r>
          <w:rPr>
            <w:rStyle w:val="ac"/>
            <w:sz w:val="28"/>
            <w:szCs w:val="28"/>
          </w:rPr>
          <w:t xml:space="preserve">://www.pokrovkr.gov.ua/,        </w:t>
        </w:r>
        <w:r>
          <w:rPr>
            <w:rStyle w:val="ac"/>
            <w:sz w:val="28"/>
            <w:szCs w:val="28"/>
            <w:lang w:val="en-US"/>
          </w:rPr>
          <w:t>http</w:t>
        </w:r>
        <w:r>
          <w:rPr>
            <w:rStyle w:val="ac"/>
            <w:sz w:val="28"/>
            <w:szCs w:val="28"/>
          </w:rPr>
          <w:t>://ing-org.gov.ua</w:t>
        </w:r>
      </w:hyperlink>
      <w:r>
        <w:rPr>
          <w:sz w:val="28"/>
          <w:szCs w:val="28"/>
        </w:rPr>
        <w:t>/,</w:t>
      </w:r>
      <w:r>
        <w:rPr>
          <w:sz w:val="28"/>
          <w:szCs w:val="28"/>
          <w:lang w:val="uk-UA"/>
        </w:rPr>
        <w:t> 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  <w:lang w:val="uk-UA"/>
        </w:rPr>
        <w:t>://</w:t>
      </w:r>
      <w:proofErr w:type="spellStart"/>
      <w:r>
        <w:rPr>
          <w:sz w:val="28"/>
          <w:szCs w:val="28"/>
          <w:lang w:val="en-US"/>
        </w:rPr>
        <w:t>srvk</w:t>
      </w:r>
      <w:proofErr w:type="spellEnd"/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  <w:lang w:val="uk-UA"/>
        </w:rPr>
        <w:t>.</w:t>
      </w:r>
      <w:proofErr w:type="spellStart"/>
      <w:r>
        <w:rPr>
          <w:sz w:val="28"/>
          <w:szCs w:val="28"/>
          <w:lang w:val="en-US"/>
        </w:rPr>
        <w:t>ua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  <w:lang w:val="uk-UA"/>
        </w:rPr>
        <w:t>://</w:t>
      </w:r>
      <w:hyperlink r:id="rId20" w:history="1">
        <w:r>
          <w:rPr>
            <w:rStyle w:val="ac"/>
            <w:sz w:val="28"/>
            <w:szCs w:val="28"/>
            <w:lang w:val="en-US"/>
          </w:rPr>
          <w:t>trnvk</w:t>
        </w:r>
        <w:r>
          <w:rPr>
            <w:rStyle w:val="ac"/>
            <w:sz w:val="28"/>
            <w:szCs w:val="28"/>
          </w:rPr>
          <w:t>.</w:t>
        </w:r>
        <w:r>
          <w:rPr>
            <w:rStyle w:val="ac"/>
            <w:sz w:val="28"/>
            <w:szCs w:val="28"/>
            <w:lang w:val="en-US"/>
          </w:rPr>
          <w:t>gov</w:t>
        </w:r>
        <w:r>
          <w:rPr>
            <w:rStyle w:val="ac"/>
            <w:sz w:val="28"/>
            <w:szCs w:val="28"/>
          </w:rPr>
          <w:t>.</w:t>
        </w:r>
        <w:r>
          <w:rPr>
            <w:rStyle w:val="ac"/>
            <w:sz w:val="28"/>
            <w:szCs w:val="28"/>
            <w:lang w:val="en-US"/>
          </w:rPr>
          <w:t>ua</w:t>
        </w:r>
      </w:hyperlink>
      <w:r>
        <w:rPr>
          <w:sz w:val="28"/>
          <w:szCs w:val="28"/>
        </w:rPr>
        <w:t>/</w:t>
      </w:r>
      <w:r>
        <w:rPr>
          <w:sz w:val="28"/>
          <w:szCs w:val="28"/>
          <w:lang w:val="uk-UA"/>
        </w:rPr>
        <w:t>,</w:t>
      </w:r>
      <w:r>
        <w:rPr>
          <w:rStyle w:val="apple-converted-space"/>
          <w:rFonts w:eastAsia="Calibri"/>
          <w:sz w:val="28"/>
          <w:szCs w:val="28"/>
          <w:lang w:val="en-US"/>
        </w:rPr>
        <w:t> </w:t>
      </w:r>
      <w:r>
        <w:rPr>
          <w:rStyle w:val="apple-converted-space"/>
          <w:rFonts w:eastAsia="Calibri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  <w:lang w:val="uk-UA"/>
        </w:rPr>
        <w:t>://</w:t>
      </w:r>
      <w:hyperlink r:id="rId21" w:history="1">
        <w:r>
          <w:rPr>
            <w:rStyle w:val="ac"/>
            <w:sz w:val="28"/>
            <w:szCs w:val="28"/>
            <w:bdr w:val="none" w:sz="0" w:space="0" w:color="auto" w:frame="1"/>
            <w:lang w:val="en-US"/>
          </w:rPr>
          <w:t>vykonkom</w:t>
        </w:r>
        <w:r>
          <w:rPr>
            <w:rStyle w:val="ac"/>
            <w:sz w:val="28"/>
            <w:szCs w:val="28"/>
            <w:bdr w:val="none" w:sz="0" w:space="0" w:color="auto" w:frame="1"/>
          </w:rPr>
          <w:t>-</w:t>
        </w:r>
        <w:r>
          <w:rPr>
            <w:rStyle w:val="ac"/>
            <w:sz w:val="28"/>
            <w:szCs w:val="28"/>
            <w:bdr w:val="none" w:sz="0" w:space="0" w:color="auto" w:frame="1"/>
            <w:lang w:val="en-US"/>
          </w:rPr>
          <w:t>tsmkr</w:t>
        </w:r>
        <w:r>
          <w:rPr>
            <w:rStyle w:val="ac"/>
            <w:sz w:val="28"/>
            <w:szCs w:val="28"/>
            <w:bdr w:val="none" w:sz="0" w:space="0" w:color="auto" w:frame="1"/>
          </w:rPr>
          <w:t>.</w:t>
        </w:r>
        <w:r>
          <w:rPr>
            <w:rStyle w:val="ac"/>
            <w:sz w:val="28"/>
            <w:szCs w:val="28"/>
            <w:bdr w:val="none" w:sz="0" w:space="0" w:color="auto" w:frame="1"/>
            <w:lang w:val="en-US"/>
          </w:rPr>
          <w:t>gov</w:t>
        </w:r>
        <w:r>
          <w:rPr>
            <w:rStyle w:val="ac"/>
            <w:sz w:val="28"/>
            <w:szCs w:val="28"/>
            <w:bdr w:val="none" w:sz="0" w:space="0" w:color="auto" w:frame="1"/>
          </w:rPr>
          <w:t>.</w:t>
        </w:r>
        <w:r>
          <w:rPr>
            <w:rStyle w:val="ac"/>
            <w:sz w:val="28"/>
            <w:szCs w:val="28"/>
            <w:bdr w:val="none" w:sz="0" w:space="0" w:color="auto" w:frame="1"/>
            <w:lang w:val="en-US"/>
          </w:rPr>
          <w:t>ua</w:t>
        </w:r>
      </w:hyperlink>
      <w:r>
        <w:rPr>
          <w:sz w:val="28"/>
          <w:szCs w:val="28"/>
        </w:rPr>
        <w:t>/</w:t>
      </w:r>
    </w:p>
    <w:p w14:paraId="550E18F0" w14:textId="77777777" w:rsidR="00363A1D" w:rsidRPr="00363A1D" w:rsidRDefault="00363A1D">
      <w:pPr>
        <w:rPr>
          <w:b/>
          <w:i/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sz w:val="28"/>
          <w:szCs w:val="28"/>
          <w:lang w:val="uk-UA"/>
        </w:rPr>
        <w:tab/>
      </w:r>
      <w:r w:rsidRPr="00363A1D"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</w:p>
    <w:p w14:paraId="18DFA44E" w14:textId="77777777" w:rsidR="00363A1D" w:rsidRDefault="00363A1D">
      <w:pPr>
        <w:rPr>
          <w:lang w:val="uk-UA"/>
        </w:rPr>
      </w:pPr>
    </w:p>
    <w:p w14:paraId="56AEF424" w14:textId="77777777" w:rsidR="00363A1D" w:rsidRDefault="00363A1D">
      <w:pPr>
        <w:rPr>
          <w:lang w:val="uk-UA"/>
        </w:rPr>
      </w:pPr>
    </w:p>
    <w:p w14:paraId="10D8DE93" w14:textId="77777777" w:rsidR="00363A1D" w:rsidRDefault="00363A1D">
      <w:pPr>
        <w:rPr>
          <w:lang w:val="uk-UA"/>
        </w:rPr>
      </w:pPr>
    </w:p>
    <w:p w14:paraId="6ADF6A8B" w14:textId="77777777" w:rsidR="001B724B" w:rsidRDefault="001B724B">
      <w:pPr>
        <w:rPr>
          <w:lang w:val="uk-UA"/>
        </w:rPr>
      </w:pPr>
    </w:p>
    <w:p w14:paraId="180738BB" w14:textId="77777777" w:rsidR="001B724B" w:rsidRDefault="001B724B">
      <w:pPr>
        <w:rPr>
          <w:lang w:val="uk-UA"/>
        </w:rPr>
      </w:pPr>
    </w:p>
    <w:p w14:paraId="68181681" w14:textId="77777777" w:rsidR="001B724B" w:rsidRDefault="001B724B">
      <w:pPr>
        <w:rPr>
          <w:lang w:val="uk-UA"/>
        </w:rPr>
      </w:pPr>
    </w:p>
    <w:p w14:paraId="7F243205" w14:textId="77777777" w:rsidR="001B724B" w:rsidRDefault="001B724B">
      <w:pPr>
        <w:rPr>
          <w:lang w:val="uk-UA"/>
        </w:rPr>
      </w:pPr>
    </w:p>
    <w:p w14:paraId="2A9FDDE2" w14:textId="77777777" w:rsidR="001B724B" w:rsidRDefault="001B724B">
      <w:pPr>
        <w:rPr>
          <w:lang w:val="uk-UA"/>
        </w:rPr>
      </w:pPr>
    </w:p>
    <w:p w14:paraId="520FE883" w14:textId="77777777" w:rsidR="001B724B" w:rsidRDefault="001B724B">
      <w:pPr>
        <w:rPr>
          <w:lang w:val="uk-UA"/>
        </w:rPr>
      </w:pPr>
    </w:p>
    <w:p w14:paraId="4757D962" w14:textId="77777777" w:rsidR="001B724B" w:rsidRDefault="001B724B">
      <w:pPr>
        <w:rPr>
          <w:lang w:val="uk-UA"/>
        </w:rPr>
      </w:pPr>
    </w:p>
    <w:p w14:paraId="103B5EBE" w14:textId="77777777" w:rsidR="001B724B" w:rsidRDefault="001B724B">
      <w:pPr>
        <w:rPr>
          <w:lang w:val="uk-UA"/>
        </w:rPr>
      </w:pPr>
    </w:p>
    <w:p w14:paraId="50AE6634" w14:textId="77777777" w:rsidR="001B724B" w:rsidRDefault="001B724B">
      <w:pPr>
        <w:rPr>
          <w:lang w:val="uk-UA"/>
        </w:rPr>
      </w:pPr>
    </w:p>
    <w:p w14:paraId="4D93C829" w14:textId="77777777" w:rsidR="001B724B" w:rsidRDefault="001B724B">
      <w:pPr>
        <w:rPr>
          <w:lang w:val="uk-UA"/>
        </w:rPr>
      </w:pPr>
    </w:p>
    <w:p w14:paraId="39729C9E" w14:textId="77777777" w:rsidR="001B724B" w:rsidRDefault="001B724B">
      <w:pPr>
        <w:rPr>
          <w:lang w:val="uk-UA"/>
        </w:rPr>
      </w:pPr>
    </w:p>
    <w:p w14:paraId="7CEF3D6D" w14:textId="77777777" w:rsidR="001B724B" w:rsidRDefault="001B724B">
      <w:pPr>
        <w:rPr>
          <w:lang w:val="uk-UA"/>
        </w:rPr>
      </w:pPr>
    </w:p>
    <w:p w14:paraId="0763120D" w14:textId="77777777" w:rsidR="00F342D4" w:rsidRDefault="00F342D4" w:rsidP="00397840">
      <w:pPr>
        <w:rPr>
          <w:rFonts w:eastAsia="Times New Roman"/>
          <w:sz w:val="28"/>
          <w:lang w:val="uk-UA" w:eastAsia="ru-RU"/>
        </w:rPr>
      </w:pPr>
    </w:p>
    <w:sectPr w:rsidR="00F342D4" w:rsidSect="00AC72AB">
      <w:headerReference w:type="even" r:id="rId22"/>
      <w:headerReference w:type="default" r:id="rId23"/>
      <w:pgSz w:w="11906" w:h="16838" w:code="9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5B3738" w14:textId="77777777" w:rsidR="00C05D71" w:rsidRDefault="00C05D71">
      <w:r>
        <w:separator/>
      </w:r>
    </w:p>
  </w:endnote>
  <w:endnote w:type="continuationSeparator" w:id="0">
    <w:p w14:paraId="5C22154F" w14:textId="77777777" w:rsidR="00C05D71" w:rsidRDefault="00C05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Microsoft YaHei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46012E" w14:textId="77777777" w:rsidR="00C05D71" w:rsidRDefault="00C05D71">
      <w:r>
        <w:separator/>
      </w:r>
    </w:p>
  </w:footnote>
  <w:footnote w:type="continuationSeparator" w:id="0">
    <w:p w14:paraId="42F5542B" w14:textId="77777777" w:rsidR="00C05D71" w:rsidRDefault="00C05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B5CE8F" w14:textId="77777777" w:rsidR="00F101B7" w:rsidRDefault="00F101B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0C249B3" w14:textId="77777777" w:rsidR="00F101B7" w:rsidRDefault="00F101B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235646" w14:textId="77777777" w:rsidR="00F101B7" w:rsidRPr="00B64CC4" w:rsidRDefault="00F101B7" w:rsidP="0091345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002EB">
      <w:rPr>
        <w:noProof/>
      </w:rPr>
      <w:t>33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0"/>
    <w:lvl w:ilvl="0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4" w15:restartNumberingAfterBreak="0">
    <w:nsid w:val="0000001D"/>
    <w:multiLevelType w:val="multilevel"/>
    <w:tmpl w:val="0000001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5" w15:restartNumberingAfterBreak="0">
    <w:nsid w:val="0000001F"/>
    <w:multiLevelType w:val="multilevel"/>
    <w:tmpl w:val="0000001E"/>
    <w:lvl w:ilvl="0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6" w15:restartNumberingAfterBreak="0">
    <w:nsid w:val="00000021"/>
    <w:multiLevelType w:val="multilevel"/>
    <w:tmpl w:val="00000020"/>
    <w:lvl w:ilvl="0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7" w15:restartNumberingAfterBreak="0">
    <w:nsid w:val="00000023"/>
    <w:multiLevelType w:val="multilevel"/>
    <w:tmpl w:val="000000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8" w15:restartNumberingAfterBreak="0">
    <w:nsid w:val="00000025"/>
    <w:multiLevelType w:val="multilevel"/>
    <w:tmpl w:val="00000024"/>
    <w:lvl w:ilvl="0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9" w15:restartNumberingAfterBreak="0">
    <w:nsid w:val="00000027"/>
    <w:multiLevelType w:val="multilevel"/>
    <w:tmpl w:val="00000026"/>
    <w:lvl w:ilvl="0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0" w15:restartNumberingAfterBreak="0">
    <w:nsid w:val="00000029"/>
    <w:multiLevelType w:val="multilevel"/>
    <w:tmpl w:val="0000002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1" w15:restartNumberingAfterBreak="0">
    <w:nsid w:val="0000002B"/>
    <w:multiLevelType w:val="multilevel"/>
    <w:tmpl w:val="0000002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2" w15:restartNumberingAfterBreak="0">
    <w:nsid w:val="03725BE1"/>
    <w:multiLevelType w:val="hybridMultilevel"/>
    <w:tmpl w:val="587E5046"/>
    <w:lvl w:ilvl="0" w:tplc="C1E615D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039B7BC3"/>
    <w:multiLevelType w:val="hybridMultilevel"/>
    <w:tmpl w:val="8C868E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06DF3871"/>
    <w:multiLevelType w:val="hybridMultilevel"/>
    <w:tmpl w:val="57C6A1DC"/>
    <w:lvl w:ilvl="0" w:tplc="4098986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CDD3841"/>
    <w:multiLevelType w:val="hybridMultilevel"/>
    <w:tmpl w:val="4DFE84A4"/>
    <w:lvl w:ilvl="0" w:tplc="ADC4B7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43E37E7"/>
    <w:multiLevelType w:val="hybridMultilevel"/>
    <w:tmpl w:val="1C569210"/>
    <w:lvl w:ilvl="0" w:tplc="5816DC9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BC870B2"/>
    <w:multiLevelType w:val="hybridMultilevel"/>
    <w:tmpl w:val="AB427982"/>
    <w:lvl w:ilvl="0" w:tplc="42E4AA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2CD42E1"/>
    <w:multiLevelType w:val="hybridMultilevel"/>
    <w:tmpl w:val="0BB6A254"/>
    <w:lvl w:ilvl="0" w:tplc="1D720E2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54917AC"/>
    <w:multiLevelType w:val="hybridMultilevel"/>
    <w:tmpl w:val="9D1A94A4"/>
    <w:lvl w:ilvl="0" w:tplc="8FC0532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C711DBF"/>
    <w:multiLevelType w:val="hybridMultilevel"/>
    <w:tmpl w:val="E22C3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8725C9"/>
    <w:multiLevelType w:val="hybridMultilevel"/>
    <w:tmpl w:val="D9D42F3A"/>
    <w:lvl w:ilvl="0" w:tplc="FE0A833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72245E9"/>
    <w:multiLevelType w:val="hybridMultilevel"/>
    <w:tmpl w:val="15524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B6C5D3D"/>
    <w:multiLevelType w:val="hybridMultilevel"/>
    <w:tmpl w:val="C99CD878"/>
    <w:lvl w:ilvl="0" w:tplc="51884E00">
      <w:start w:val="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E7779B2"/>
    <w:multiLevelType w:val="hybridMultilevel"/>
    <w:tmpl w:val="36AE1E6E"/>
    <w:lvl w:ilvl="0" w:tplc="8BA823E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F54E5B"/>
    <w:multiLevelType w:val="hybridMultilevel"/>
    <w:tmpl w:val="87FAF1E0"/>
    <w:lvl w:ilvl="0" w:tplc="A0D6CD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0E5475"/>
    <w:multiLevelType w:val="hybridMultilevel"/>
    <w:tmpl w:val="6AC47FEA"/>
    <w:lvl w:ilvl="0" w:tplc="B740A5C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0F5E6B"/>
    <w:multiLevelType w:val="hybridMultilevel"/>
    <w:tmpl w:val="D362CE3C"/>
    <w:lvl w:ilvl="0" w:tplc="D6A660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0F470C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9" w15:restartNumberingAfterBreak="0">
    <w:nsid w:val="5C752E20"/>
    <w:multiLevelType w:val="hybridMultilevel"/>
    <w:tmpl w:val="982C3488"/>
    <w:lvl w:ilvl="0" w:tplc="2F949CC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5DD4696A"/>
    <w:multiLevelType w:val="hybridMultilevel"/>
    <w:tmpl w:val="A1828038"/>
    <w:lvl w:ilvl="0" w:tplc="78DC08EC">
      <w:numFmt w:val="bullet"/>
      <w:lvlText w:val=""/>
      <w:lvlJc w:val="left"/>
      <w:pPr>
        <w:ind w:left="643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1" w15:restartNumberingAfterBreak="0">
    <w:nsid w:val="5EC743E2"/>
    <w:multiLevelType w:val="hybridMultilevel"/>
    <w:tmpl w:val="878227F4"/>
    <w:lvl w:ilvl="0" w:tplc="B57E55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BD0B12"/>
    <w:multiLevelType w:val="hybridMultilevel"/>
    <w:tmpl w:val="D2A22F46"/>
    <w:lvl w:ilvl="0" w:tplc="043027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E33901"/>
    <w:multiLevelType w:val="hybridMultilevel"/>
    <w:tmpl w:val="343435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38"/>
  </w:num>
  <w:num w:numId="24">
    <w:abstractNumId w:val="26"/>
  </w:num>
  <w:num w:numId="25">
    <w:abstractNumId w:val="37"/>
  </w:num>
  <w:num w:numId="26">
    <w:abstractNumId w:val="35"/>
  </w:num>
  <w:num w:numId="27">
    <w:abstractNumId w:val="34"/>
  </w:num>
  <w:num w:numId="28">
    <w:abstractNumId w:val="39"/>
  </w:num>
  <w:num w:numId="29">
    <w:abstractNumId w:val="28"/>
  </w:num>
  <w:num w:numId="30">
    <w:abstractNumId w:val="40"/>
  </w:num>
  <w:num w:numId="31">
    <w:abstractNumId w:val="30"/>
  </w:num>
  <w:num w:numId="32">
    <w:abstractNumId w:val="36"/>
  </w:num>
  <w:num w:numId="33">
    <w:abstractNumId w:val="42"/>
  </w:num>
  <w:num w:numId="34">
    <w:abstractNumId w:val="24"/>
  </w:num>
  <w:num w:numId="35">
    <w:abstractNumId w:val="31"/>
  </w:num>
  <w:num w:numId="36">
    <w:abstractNumId w:val="41"/>
  </w:num>
  <w:num w:numId="37">
    <w:abstractNumId w:val="29"/>
  </w:num>
  <w:num w:numId="38">
    <w:abstractNumId w:val="23"/>
  </w:num>
  <w:num w:numId="39">
    <w:abstractNumId w:val="27"/>
  </w:num>
  <w:num w:numId="40">
    <w:abstractNumId w:val="33"/>
  </w:num>
  <w:num w:numId="41">
    <w:abstractNumId w:val="22"/>
  </w:num>
  <w:num w:numId="42">
    <w:abstractNumId w:val="25"/>
  </w:num>
  <w:num w:numId="43">
    <w:abstractNumId w:val="43"/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C31"/>
    <w:rsid w:val="00004AB2"/>
    <w:rsid w:val="0002176A"/>
    <w:rsid w:val="00055713"/>
    <w:rsid w:val="000A07EC"/>
    <w:rsid w:val="000A2AC9"/>
    <w:rsid w:val="000E3FDE"/>
    <w:rsid w:val="000F642C"/>
    <w:rsid w:val="001B724B"/>
    <w:rsid w:val="001C7655"/>
    <w:rsid w:val="001E7DA8"/>
    <w:rsid w:val="001F0EBA"/>
    <w:rsid w:val="002002EB"/>
    <w:rsid w:val="002124E7"/>
    <w:rsid w:val="0022265B"/>
    <w:rsid w:val="002506F0"/>
    <w:rsid w:val="00294C3A"/>
    <w:rsid w:val="002A2DC6"/>
    <w:rsid w:val="002A7ECA"/>
    <w:rsid w:val="002E06D1"/>
    <w:rsid w:val="002E32C4"/>
    <w:rsid w:val="00363A1D"/>
    <w:rsid w:val="00370C8B"/>
    <w:rsid w:val="00397840"/>
    <w:rsid w:val="003C0B75"/>
    <w:rsid w:val="003C5C3F"/>
    <w:rsid w:val="00433CE6"/>
    <w:rsid w:val="00485E2C"/>
    <w:rsid w:val="004B0946"/>
    <w:rsid w:val="004F4A92"/>
    <w:rsid w:val="004F52BF"/>
    <w:rsid w:val="0051469A"/>
    <w:rsid w:val="005246BC"/>
    <w:rsid w:val="00526B6E"/>
    <w:rsid w:val="00556061"/>
    <w:rsid w:val="005B7810"/>
    <w:rsid w:val="005D49BE"/>
    <w:rsid w:val="006061EB"/>
    <w:rsid w:val="00620AFF"/>
    <w:rsid w:val="006B7062"/>
    <w:rsid w:val="006E137F"/>
    <w:rsid w:val="006E5882"/>
    <w:rsid w:val="006E7C22"/>
    <w:rsid w:val="007043B0"/>
    <w:rsid w:val="00712D98"/>
    <w:rsid w:val="00733A36"/>
    <w:rsid w:val="0078349F"/>
    <w:rsid w:val="007C406E"/>
    <w:rsid w:val="007D6E97"/>
    <w:rsid w:val="007E3D9A"/>
    <w:rsid w:val="00820F9D"/>
    <w:rsid w:val="00883589"/>
    <w:rsid w:val="008848AD"/>
    <w:rsid w:val="00885E2C"/>
    <w:rsid w:val="008970B9"/>
    <w:rsid w:val="008F08D6"/>
    <w:rsid w:val="00901FAE"/>
    <w:rsid w:val="0091345C"/>
    <w:rsid w:val="00937078"/>
    <w:rsid w:val="00946990"/>
    <w:rsid w:val="00973C4E"/>
    <w:rsid w:val="00976E3F"/>
    <w:rsid w:val="009C235C"/>
    <w:rsid w:val="00A00A9C"/>
    <w:rsid w:val="00A024AC"/>
    <w:rsid w:val="00A348C9"/>
    <w:rsid w:val="00A91EA4"/>
    <w:rsid w:val="00AB6EAD"/>
    <w:rsid w:val="00AC064F"/>
    <w:rsid w:val="00AC505B"/>
    <w:rsid w:val="00AC72AB"/>
    <w:rsid w:val="00B029A3"/>
    <w:rsid w:val="00B20817"/>
    <w:rsid w:val="00B25AB6"/>
    <w:rsid w:val="00B26444"/>
    <w:rsid w:val="00B42858"/>
    <w:rsid w:val="00B51C31"/>
    <w:rsid w:val="00B92B8A"/>
    <w:rsid w:val="00BC67B7"/>
    <w:rsid w:val="00C05D71"/>
    <w:rsid w:val="00C05FFA"/>
    <w:rsid w:val="00C10B3B"/>
    <w:rsid w:val="00C5294D"/>
    <w:rsid w:val="00CB210A"/>
    <w:rsid w:val="00CF6568"/>
    <w:rsid w:val="00D03631"/>
    <w:rsid w:val="00D233F0"/>
    <w:rsid w:val="00D2669F"/>
    <w:rsid w:val="00D26BAF"/>
    <w:rsid w:val="00D273DD"/>
    <w:rsid w:val="00D37D96"/>
    <w:rsid w:val="00D63EC5"/>
    <w:rsid w:val="00D704C3"/>
    <w:rsid w:val="00D74420"/>
    <w:rsid w:val="00D873DC"/>
    <w:rsid w:val="00DB4D8F"/>
    <w:rsid w:val="00DD23CE"/>
    <w:rsid w:val="00E0059E"/>
    <w:rsid w:val="00E00CF2"/>
    <w:rsid w:val="00E240B0"/>
    <w:rsid w:val="00E617D5"/>
    <w:rsid w:val="00EA2E42"/>
    <w:rsid w:val="00F101B7"/>
    <w:rsid w:val="00F2284F"/>
    <w:rsid w:val="00F30041"/>
    <w:rsid w:val="00F342D4"/>
    <w:rsid w:val="00F3678F"/>
    <w:rsid w:val="00F756ED"/>
    <w:rsid w:val="00F926D6"/>
    <w:rsid w:val="00FA67E3"/>
    <w:rsid w:val="00FB6855"/>
    <w:rsid w:val="00FE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A9847"/>
  <w15:docId w15:val="{7C54EC9F-6D9E-4B0C-A4DD-16F30563E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C3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1">
    <w:name w:val="heading 1"/>
    <w:basedOn w:val="a"/>
    <w:link w:val="10"/>
    <w:uiPriority w:val="9"/>
    <w:qFormat/>
    <w:rsid w:val="00D26BAF"/>
    <w:pPr>
      <w:widowControl/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uk-UA"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6BAF"/>
    <w:pPr>
      <w:keepNext/>
      <w:keepLines/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BAF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customStyle="1" w:styleId="StyleZakonu">
    <w:name w:val="StyleZakonu"/>
    <w:basedOn w:val="a"/>
    <w:rsid w:val="00B51C31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a3">
    <w:name w:val="header"/>
    <w:basedOn w:val="a"/>
    <w:link w:val="a4"/>
    <w:uiPriority w:val="99"/>
    <w:rsid w:val="00B51C3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1C31"/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5">
    <w:name w:val="page number"/>
    <w:basedOn w:val="a0"/>
    <w:rsid w:val="00B51C31"/>
  </w:style>
  <w:style w:type="paragraph" w:styleId="a6">
    <w:name w:val="No Spacing"/>
    <w:link w:val="a7"/>
    <w:qFormat/>
    <w:rsid w:val="00B51C3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7">
    <w:name w:val="Без интервала Знак"/>
    <w:link w:val="a6"/>
    <w:locked/>
    <w:rsid w:val="00D26BAF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8">
    <w:name w:val="Balloon Text"/>
    <w:basedOn w:val="a"/>
    <w:link w:val="a9"/>
    <w:unhideWhenUsed/>
    <w:rsid w:val="00AC50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C505B"/>
    <w:rPr>
      <w:rFonts w:ascii="Tahoma" w:eastAsia="Andale Sans UI" w:hAnsi="Tahoma" w:cs="Tahoma"/>
      <w:kern w:val="1"/>
      <w:sz w:val="16"/>
      <w:szCs w:val="16"/>
    </w:rPr>
  </w:style>
  <w:style w:type="paragraph" w:styleId="aa">
    <w:name w:val="List Paragraph"/>
    <w:basedOn w:val="a"/>
    <w:uiPriority w:val="34"/>
    <w:qFormat/>
    <w:rsid w:val="00DD23CE"/>
    <w:pPr>
      <w:ind w:left="720"/>
      <w:contextualSpacing/>
    </w:pPr>
  </w:style>
  <w:style w:type="paragraph" w:customStyle="1" w:styleId="Default">
    <w:name w:val="Default"/>
    <w:rsid w:val="00883589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ru-RU"/>
    </w:rPr>
  </w:style>
  <w:style w:type="character" w:styleId="ab">
    <w:name w:val="Strong"/>
    <w:qFormat/>
    <w:rsid w:val="00883589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D26BA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uk-UA"/>
    </w:rPr>
  </w:style>
  <w:style w:type="character" w:styleId="ac">
    <w:name w:val="Hyperlink"/>
    <w:rsid w:val="00D26BAF"/>
    <w:rPr>
      <w:rFonts w:cs="Times New Roman"/>
      <w:color w:val="auto"/>
      <w:u w:val="single"/>
    </w:rPr>
  </w:style>
  <w:style w:type="character" w:customStyle="1" w:styleId="2">
    <w:name w:val="Основной текст (2)_"/>
    <w:link w:val="21"/>
    <w:locked/>
    <w:rsid w:val="00D26BAF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D26BAF"/>
    <w:pPr>
      <w:shd w:val="clear" w:color="auto" w:fill="FFFFFF"/>
      <w:suppressAutoHyphens w:val="0"/>
      <w:spacing w:line="274" w:lineRule="exact"/>
    </w:pPr>
    <w:rPr>
      <w:rFonts w:eastAsiaTheme="minorHAnsi"/>
      <w:b/>
      <w:bCs/>
      <w:kern w:val="0"/>
      <w:sz w:val="22"/>
      <w:szCs w:val="22"/>
    </w:rPr>
  </w:style>
  <w:style w:type="character" w:customStyle="1" w:styleId="11">
    <w:name w:val="Заголовок №1_"/>
    <w:link w:val="12"/>
    <w:locked/>
    <w:rsid w:val="00D26BAF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D26BAF"/>
    <w:pPr>
      <w:shd w:val="clear" w:color="auto" w:fill="FFFFFF"/>
      <w:suppressAutoHyphens w:val="0"/>
      <w:spacing w:after="240" w:line="274" w:lineRule="exact"/>
      <w:ind w:hanging="1580"/>
      <w:jc w:val="center"/>
      <w:outlineLvl w:val="0"/>
    </w:pPr>
    <w:rPr>
      <w:rFonts w:eastAsiaTheme="minorHAnsi"/>
      <w:b/>
      <w:bCs/>
      <w:kern w:val="0"/>
      <w:sz w:val="22"/>
      <w:szCs w:val="22"/>
    </w:rPr>
  </w:style>
  <w:style w:type="character" w:customStyle="1" w:styleId="13">
    <w:name w:val="Основной текст Знак1"/>
    <w:link w:val="ad"/>
    <w:locked/>
    <w:rsid w:val="00D26BAF"/>
    <w:rPr>
      <w:rFonts w:ascii="Times New Roman" w:hAnsi="Times New Roman" w:cs="Times New Roman"/>
      <w:shd w:val="clear" w:color="auto" w:fill="FFFFFF"/>
    </w:rPr>
  </w:style>
  <w:style w:type="paragraph" w:styleId="ad">
    <w:name w:val="Body Text"/>
    <w:basedOn w:val="a"/>
    <w:link w:val="13"/>
    <w:rsid w:val="00D26BAF"/>
    <w:pPr>
      <w:shd w:val="clear" w:color="auto" w:fill="FFFFFF"/>
      <w:suppressAutoHyphens w:val="0"/>
      <w:spacing w:before="240" w:after="240" w:line="274" w:lineRule="exact"/>
      <w:jc w:val="both"/>
    </w:pPr>
    <w:rPr>
      <w:rFonts w:eastAsiaTheme="minorHAnsi"/>
      <w:kern w:val="0"/>
      <w:sz w:val="22"/>
      <w:szCs w:val="22"/>
    </w:rPr>
  </w:style>
  <w:style w:type="character" w:customStyle="1" w:styleId="20">
    <w:name w:val="Основной текст (2) + Не полужирный"/>
    <w:basedOn w:val="2"/>
    <w:rsid w:val="00D26BAF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2">
    <w:name w:val="Основной текст (2)"/>
    <w:rsid w:val="00D26BAF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ae">
    <w:name w:val="Колонтитул_"/>
    <w:link w:val="14"/>
    <w:locked/>
    <w:rsid w:val="00D26BAF"/>
    <w:rPr>
      <w:rFonts w:ascii="Times New Roman" w:hAnsi="Times New Roman" w:cs="Times New Roman"/>
      <w:noProof/>
      <w:shd w:val="clear" w:color="auto" w:fill="FFFFFF"/>
    </w:rPr>
  </w:style>
  <w:style w:type="paragraph" w:customStyle="1" w:styleId="14">
    <w:name w:val="Колонтитул1"/>
    <w:basedOn w:val="a"/>
    <w:link w:val="ae"/>
    <w:rsid w:val="00D26BAF"/>
    <w:pPr>
      <w:shd w:val="clear" w:color="auto" w:fill="FFFFFF"/>
      <w:suppressAutoHyphens w:val="0"/>
      <w:spacing w:line="240" w:lineRule="atLeast"/>
    </w:pPr>
    <w:rPr>
      <w:rFonts w:eastAsiaTheme="minorHAnsi"/>
      <w:noProof/>
      <w:kern w:val="0"/>
      <w:sz w:val="22"/>
      <w:szCs w:val="22"/>
    </w:rPr>
  </w:style>
  <w:style w:type="character" w:customStyle="1" w:styleId="af">
    <w:name w:val="Колонтитул"/>
    <w:basedOn w:val="ae"/>
    <w:rsid w:val="00D26BAF"/>
    <w:rPr>
      <w:rFonts w:ascii="Times New Roman" w:hAnsi="Times New Roman" w:cs="Times New Roman"/>
      <w:noProof/>
      <w:shd w:val="clear" w:color="auto" w:fill="FFFFFF"/>
    </w:rPr>
  </w:style>
  <w:style w:type="character" w:customStyle="1" w:styleId="af0">
    <w:name w:val="Подпись к таблице_"/>
    <w:link w:val="af1"/>
    <w:locked/>
    <w:rsid w:val="00D26BAF"/>
    <w:rPr>
      <w:rFonts w:ascii="Times New Roman" w:hAnsi="Times New Roman" w:cs="Times New Roman"/>
      <w:shd w:val="clear" w:color="auto" w:fill="FFFFFF"/>
    </w:rPr>
  </w:style>
  <w:style w:type="paragraph" w:customStyle="1" w:styleId="af1">
    <w:name w:val="Подпись к таблице"/>
    <w:basedOn w:val="a"/>
    <w:link w:val="af0"/>
    <w:rsid w:val="00D26BAF"/>
    <w:pPr>
      <w:shd w:val="clear" w:color="auto" w:fill="FFFFFF"/>
      <w:suppressAutoHyphens w:val="0"/>
      <w:spacing w:line="240" w:lineRule="atLeast"/>
    </w:pPr>
    <w:rPr>
      <w:rFonts w:eastAsiaTheme="minorHAnsi"/>
      <w:kern w:val="0"/>
      <w:sz w:val="22"/>
      <w:szCs w:val="22"/>
    </w:rPr>
  </w:style>
  <w:style w:type="character" w:customStyle="1" w:styleId="af2">
    <w:name w:val="Основной текст Знак"/>
    <w:basedOn w:val="a0"/>
    <w:semiHidden/>
    <w:rsid w:val="00D26BAF"/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3">
    <w:name w:val="Основной текст + Полужирный"/>
    <w:rsid w:val="00D26BAF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15">
    <w:name w:val="Основной текст + Полужирный1"/>
    <w:rsid w:val="00D26BAF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f4">
    <w:name w:val="Подпись к картинке_"/>
    <w:link w:val="af5"/>
    <w:locked/>
    <w:rsid w:val="00D26BAF"/>
    <w:rPr>
      <w:rFonts w:ascii="Times New Roman" w:hAnsi="Times New Roman" w:cs="Times New Roman"/>
      <w:shd w:val="clear" w:color="auto" w:fill="FFFFFF"/>
    </w:rPr>
  </w:style>
  <w:style w:type="paragraph" w:customStyle="1" w:styleId="af5">
    <w:name w:val="Подпись к картинке"/>
    <w:basedOn w:val="a"/>
    <w:link w:val="af4"/>
    <w:rsid w:val="00D26BAF"/>
    <w:pPr>
      <w:shd w:val="clear" w:color="auto" w:fill="FFFFFF"/>
      <w:suppressAutoHyphens w:val="0"/>
      <w:spacing w:line="274" w:lineRule="exact"/>
      <w:jc w:val="both"/>
    </w:pPr>
    <w:rPr>
      <w:rFonts w:eastAsiaTheme="minorHAnsi"/>
      <w:kern w:val="0"/>
      <w:sz w:val="22"/>
      <w:szCs w:val="22"/>
    </w:rPr>
  </w:style>
  <w:style w:type="character" w:customStyle="1" w:styleId="23">
    <w:name w:val="Подпись к таблице (2)_"/>
    <w:link w:val="24"/>
    <w:locked/>
    <w:rsid w:val="00D26BAF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D26BAF"/>
    <w:pPr>
      <w:shd w:val="clear" w:color="auto" w:fill="FFFFFF"/>
      <w:suppressAutoHyphens w:val="0"/>
      <w:spacing w:line="240" w:lineRule="atLeast"/>
    </w:pPr>
    <w:rPr>
      <w:rFonts w:eastAsiaTheme="minorHAnsi"/>
      <w:b/>
      <w:bCs/>
      <w:kern w:val="0"/>
      <w:sz w:val="22"/>
      <w:szCs w:val="22"/>
    </w:rPr>
  </w:style>
  <w:style w:type="character" w:customStyle="1" w:styleId="9pt">
    <w:name w:val="Основной текст + 9 pt"/>
    <w:aliases w:val="Полужирный"/>
    <w:rsid w:val="00D26BAF"/>
    <w:rPr>
      <w:rFonts w:ascii="Times New Roman" w:hAnsi="Times New Roman" w:cs="Times New Roman"/>
      <w:b/>
      <w:bCs/>
      <w:sz w:val="18"/>
      <w:szCs w:val="18"/>
      <w:u w:val="none"/>
    </w:rPr>
  </w:style>
  <w:style w:type="paragraph" w:styleId="af6">
    <w:name w:val="Normal (Web)"/>
    <w:basedOn w:val="a"/>
    <w:link w:val="af7"/>
    <w:rsid w:val="00D26BAF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styleId="af8">
    <w:name w:val="Body Text Indent"/>
    <w:basedOn w:val="a"/>
    <w:link w:val="af9"/>
    <w:rsid w:val="00D26BAF"/>
    <w:pPr>
      <w:suppressAutoHyphens w:val="0"/>
      <w:spacing w:after="120"/>
      <w:ind w:left="283"/>
    </w:pPr>
    <w:rPr>
      <w:rFonts w:ascii="Courier New" w:eastAsia="Times New Roman" w:hAnsi="Courier New" w:cs="Courier New"/>
      <w:color w:val="000000"/>
      <w:kern w:val="0"/>
      <w:lang w:val="uk-UA" w:eastAsia="uk-UA"/>
    </w:rPr>
  </w:style>
  <w:style w:type="character" w:customStyle="1" w:styleId="af9">
    <w:name w:val="Основной текст с отступом Знак"/>
    <w:basedOn w:val="a0"/>
    <w:link w:val="af8"/>
    <w:rsid w:val="00D26BAF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styleId="25">
    <w:name w:val="Body Text Indent 2"/>
    <w:basedOn w:val="a"/>
    <w:link w:val="26"/>
    <w:rsid w:val="00D26BAF"/>
    <w:pPr>
      <w:suppressAutoHyphens w:val="0"/>
      <w:spacing w:after="120" w:line="480" w:lineRule="auto"/>
      <w:ind w:left="283"/>
    </w:pPr>
    <w:rPr>
      <w:rFonts w:ascii="Courier New" w:eastAsia="Times New Roman" w:hAnsi="Courier New" w:cs="Courier New"/>
      <w:color w:val="000000"/>
      <w:kern w:val="0"/>
      <w:lang w:val="uk-UA" w:eastAsia="uk-UA"/>
    </w:rPr>
  </w:style>
  <w:style w:type="character" w:customStyle="1" w:styleId="26">
    <w:name w:val="Основной текст с отступом 2 Знак"/>
    <w:basedOn w:val="a0"/>
    <w:link w:val="25"/>
    <w:rsid w:val="00D26BAF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customStyle="1" w:styleId="31">
    <w:name w:val="Знак Знак3"/>
    <w:basedOn w:val="a"/>
    <w:uiPriority w:val="99"/>
    <w:rsid w:val="00D26BAF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/>
    </w:rPr>
  </w:style>
  <w:style w:type="paragraph" w:customStyle="1" w:styleId="afa">
    <w:name w:val="Нормальний текст"/>
    <w:basedOn w:val="a"/>
    <w:uiPriority w:val="99"/>
    <w:rsid w:val="00D26BAF"/>
    <w:pPr>
      <w:widowControl/>
      <w:suppressAutoHyphens w:val="0"/>
      <w:spacing w:before="120"/>
      <w:ind w:firstLine="567"/>
    </w:pPr>
    <w:rPr>
      <w:rFonts w:ascii="Antiqua" w:eastAsia="Times New Roman" w:hAnsi="Antiqua"/>
      <w:kern w:val="0"/>
      <w:sz w:val="26"/>
      <w:szCs w:val="20"/>
      <w:lang w:val="uk-UA" w:eastAsia="ru-RU"/>
    </w:rPr>
  </w:style>
  <w:style w:type="paragraph" w:styleId="HTML">
    <w:name w:val="HTML Preformatted"/>
    <w:basedOn w:val="a"/>
    <w:link w:val="HTML0"/>
    <w:uiPriority w:val="99"/>
    <w:rsid w:val="00D26BA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/>
      <w:kern w:val="0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D26BAF"/>
    <w:rPr>
      <w:rFonts w:ascii="Courier New" w:eastAsia="Times New Roman" w:hAnsi="Courier New" w:cs="Times New Roman"/>
      <w:sz w:val="20"/>
      <w:szCs w:val="20"/>
      <w:lang w:val="uk-UA" w:eastAsia="uk-UA"/>
    </w:rPr>
  </w:style>
  <w:style w:type="character" w:customStyle="1" w:styleId="Bodytext">
    <w:name w:val="Body text_"/>
    <w:link w:val="Bodytext1"/>
    <w:locked/>
    <w:rsid w:val="00D26BAF"/>
    <w:rPr>
      <w:sz w:val="18"/>
      <w:szCs w:val="18"/>
      <w:shd w:val="clear" w:color="auto" w:fill="FFFFFF"/>
    </w:rPr>
  </w:style>
  <w:style w:type="paragraph" w:customStyle="1" w:styleId="Bodytext1">
    <w:name w:val="Body text1"/>
    <w:basedOn w:val="a"/>
    <w:link w:val="Bodytext"/>
    <w:rsid w:val="00D26BAF"/>
    <w:pPr>
      <w:shd w:val="clear" w:color="auto" w:fill="FFFFFF"/>
      <w:suppressAutoHyphens w:val="0"/>
      <w:spacing w:before="180" w:line="228" w:lineRule="exact"/>
      <w:ind w:hanging="440"/>
    </w:pPr>
    <w:rPr>
      <w:rFonts w:asciiTheme="minorHAnsi" w:eastAsiaTheme="minorHAnsi" w:hAnsiTheme="minorHAnsi" w:cstheme="minorBidi"/>
      <w:kern w:val="0"/>
      <w:sz w:val="18"/>
      <w:szCs w:val="18"/>
    </w:rPr>
  </w:style>
  <w:style w:type="character" w:customStyle="1" w:styleId="16">
    <w:name w:val="Строгий1"/>
    <w:rsid w:val="00D26BAF"/>
    <w:rPr>
      <w:b/>
      <w:bCs/>
    </w:rPr>
  </w:style>
  <w:style w:type="character" w:customStyle="1" w:styleId="rvts44">
    <w:name w:val="rvts44"/>
    <w:rsid w:val="00D26BAF"/>
  </w:style>
  <w:style w:type="character" w:customStyle="1" w:styleId="apple-converted-space">
    <w:name w:val="apple-converted-space"/>
    <w:rsid w:val="00D26BAF"/>
  </w:style>
  <w:style w:type="character" w:customStyle="1" w:styleId="rvts9">
    <w:name w:val="rvts9"/>
    <w:rsid w:val="00D26BAF"/>
  </w:style>
  <w:style w:type="paragraph" w:styleId="afb">
    <w:name w:val="footer"/>
    <w:basedOn w:val="a"/>
    <w:link w:val="afc"/>
    <w:rsid w:val="00D26BAF"/>
    <w:pPr>
      <w:tabs>
        <w:tab w:val="center" w:pos="4677"/>
        <w:tab w:val="right" w:pos="9355"/>
      </w:tabs>
      <w:suppressAutoHyphens w:val="0"/>
    </w:pPr>
    <w:rPr>
      <w:rFonts w:ascii="Courier New" w:eastAsia="Times New Roman" w:hAnsi="Courier New"/>
      <w:color w:val="000000"/>
      <w:kern w:val="0"/>
      <w:lang w:val="uk-UA" w:eastAsia="uk-UA"/>
    </w:rPr>
  </w:style>
  <w:style w:type="character" w:customStyle="1" w:styleId="afc">
    <w:name w:val="Нижний колонтитул Знак"/>
    <w:basedOn w:val="a0"/>
    <w:link w:val="afb"/>
    <w:rsid w:val="00D26BAF"/>
    <w:rPr>
      <w:rFonts w:ascii="Courier New" w:eastAsia="Times New Roman" w:hAnsi="Courier New" w:cs="Times New Roman"/>
      <w:color w:val="000000"/>
      <w:sz w:val="24"/>
      <w:szCs w:val="24"/>
      <w:lang w:val="uk-UA" w:eastAsia="uk-UA"/>
    </w:rPr>
  </w:style>
  <w:style w:type="paragraph" w:customStyle="1" w:styleId="NoSpacing1">
    <w:name w:val="No Spacing1"/>
    <w:rsid w:val="00D26B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Назва документа"/>
    <w:basedOn w:val="a"/>
    <w:next w:val="afa"/>
    <w:rsid w:val="00D26BAF"/>
    <w:pPr>
      <w:keepNext/>
      <w:keepLines/>
      <w:widowControl/>
      <w:suppressAutoHyphens w:val="0"/>
      <w:spacing w:before="240" w:after="240"/>
      <w:jc w:val="center"/>
    </w:pPr>
    <w:rPr>
      <w:rFonts w:ascii="Antiqua" w:eastAsia="Times New Roman" w:hAnsi="Antiqua"/>
      <w:b/>
      <w:kern w:val="0"/>
      <w:sz w:val="26"/>
      <w:szCs w:val="20"/>
      <w:lang w:val="uk-UA" w:eastAsia="ru-RU"/>
    </w:rPr>
  </w:style>
  <w:style w:type="paragraph" w:customStyle="1" w:styleId="17">
    <w:name w:val="Без интервала1"/>
    <w:rsid w:val="00D26BA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rvts82">
    <w:name w:val="rvts82"/>
    <w:rsid w:val="00D26BAF"/>
  </w:style>
  <w:style w:type="character" w:customStyle="1" w:styleId="FontStyle14">
    <w:name w:val="Font Style14"/>
    <w:rsid w:val="00D26BAF"/>
    <w:rPr>
      <w:rFonts w:ascii="Times New Roman" w:hAnsi="Times New Roman"/>
      <w:sz w:val="26"/>
    </w:rPr>
  </w:style>
  <w:style w:type="paragraph" w:customStyle="1" w:styleId="18">
    <w:name w:val="Знак Знак1 Знак"/>
    <w:basedOn w:val="a"/>
    <w:rsid w:val="00D26BAF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/>
    </w:rPr>
  </w:style>
  <w:style w:type="character" w:styleId="afe">
    <w:name w:val="Emphasis"/>
    <w:uiPriority w:val="20"/>
    <w:qFormat/>
    <w:rsid w:val="00D26BAF"/>
    <w:rPr>
      <w:i/>
      <w:iCs/>
    </w:rPr>
  </w:style>
  <w:style w:type="paragraph" w:customStyle="1" w:styleId="rvps2">
    <w:name w:val="rvps2"/>
    <w:basedOn w:val="a"/>
    <w:rsid w:val="00D26BAF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en-US"/>
    </w:rPr>
  </w:style>
  <w:style w:type="character" w:customStyle="1" w:styleId="rvts46">
    <w:name w:val="rvts46"/>
    <w:basedOn w:val="a0"/>
    <w:rsid w:val="00D26BAF"/>
  </w:style>
  <w:style w:type="character" w:styleId="aff">
    <w:name w:val="FollowedHyperlink"/>
    <w:rsid w:val="00D26BAF"/>
    <w:rPr>
      <w:color w:val="800080"/>
      <w:u w:val="single"/>
    </w:rPr>
  </w:style>
  <w:style w:type="paragraph" w:customStyle="1" w:styleId="27">
    <w:name w:val="Без интервала2"/>
    <w:rsid w:val="00D26BA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semiHidden/>
    <w:unhideWhenUsed/>
    <w:rsid w:val="0091345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91345C"/>
    <w:rPr>
      <w:rFonts w:ascii="Times New Roman" w:eastAsia="Andale Sans UI" w:hAnsi="Times New Roman" w:cs="Times New Roman"/>
      <w:kern w:val="1"/>
      <w:sz w:val="16"/>
      <w:szCs w:val="16"/>
    </w:rPr>
  </w:style>
  <w:style w:type="character" w:customStyle="1" w:styleId="af7">
    <w:name w:val="Обычный (Интернет) Знак"/>
    <w:link w:val="af6"/>
    <w:locked/>
    <w:rsid w:val="001B724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84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.gov.ua/ua/osxfile/pg/221216455174412_s_1o/121942135.doc" TargetMode="External"/><Relationship Id="rId13" Type="http://schemas.openxmlformats.org/officeDocument/2006/relationships/hyperlink" Target="mailto:ing.zagal104@ing-org.gov.ua" TargetMode="External"/><Relationship Id="rId18" Type="http://schemas.openxmlformats.org/officeDocument/2006/relationships/hyperlink" Target="http://mtlrg-kr.gov.ua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vykonkom-tsmkr.gov.ua/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dlgr@dlgr.gov.ua" TargetMode="External"/><Relationship Id="rId17" Type="http://schemas.openxmlformats.org/officeDocument/2006/relationships/hyperlink" Target="http://www.kr.gov.ua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cg-ispolkom-zag@vykonkom-tsmkr.gov.ua" TargetMode="External"/><Relationship Id="rId20" Type="http://schemas.openxmlformats.org/officeDocument/2006/relationships/hyperlink" Target="http://trnvk.gov.u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zr_vk@ukrpost.ua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trnvk@trnvk.gov.ua" TargetMode="External"/><Relationship Id="rId23" Type="http://schemas.openxmlformats.org/officeDocument/2006/relationships/header" Target="header2.xml"/><Relationship Id="rId10" Type="http://schemas.openxmlformats.org/officeDocument/2006/relationships/hyperlink" Target="mailto:mvk99@kr.gov.ua" TargetMode="External"/><Relationship Id="rId19" Type="http://schemas.openxmlformats.org/officeDocument/2006/relationships/hyperlink" Target="file:///C:\Users\trade504\Desktop\&#1085;&#1072;%20&#1087;&#1091;&#1073;&#1083;&#1110;&#1082;&#1072;&#1094;&#1110;&#1102;%20&#1028;&#1055;%202021\dlgr.gov.ua\,%20http:\www.pokrovkr.gov.ua\,%20%20%20%20%20%20%20%20http:\ing-org.gov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p@kr.gov.ua" TargetMode="External"/><Relationship Id="rId14" Type="http://schemas.openxmlformats.org/officeDocument/2006/relationships/hyperlink" Target="mailto:srvk@srvk.gov.ua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C2ABD-8CFF-4E1B-AACF-38D01A41D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trade504</dc:creator>
  <cp:lastModifiedBy>KAB223</cp:lastModifiedBy>
  <cp:revision>63</cp:revision>
  <cp:lastPrinted>2020-04-07T09:06:00Z</cp:lastPrinted>
  <dcterms:created xsi:type="dcterms:W3CDTF">2019-01-23T13:55:00Z</dcterms:created>
  <dcterms:modified xsi:type="dcterms:W3CDTF">2020-04-23T08:51:00Z</dcterms:modified>
</cp:coreProperties>
</file>