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C39E19" w14:textId="77777777" w:rsidR="00F342D4" w:rsidRDefault="00F342D4" w:rsidP="00F342D4">
      <w:pPr>
        <w:keepNext/>
        <w:jc w:val="center"/>
        <w:outlineLvl w:val="1"/>
        <w:rPr>
          <w:rFonts w:eastAsia="Times New Roman"/>
          <w:b/>
          <w:bCs/>
          <w:sz w:val="32"/>
          <w:lang w:val="uk-UA" w:eastAsia="ru-RU"/>
        </w:rPr>
      </w:pPr>
      <w:r>
        <w:rPr>
          <w:rFonts w:eastAsia="Times New Roman"/>
          <w:b/>
          <w:bCs/>
          <w:sz w:val="32"/>
          <w:lang w:val="uk-UA" w:eastAsia="ru-RU"/>
        </w:rPr>
        <w:t>КРИВОРІЗЬКА МІСЬКА РАДА</w:t>
      </w:r>
    </w:p>
    <w:p w14:paraId="4B950763" w14:textId="77777777" w:rsidR="00F342D4" w:rsidRDefault="00F342D4" w:rsidP="00F342D4">
      <w:pPr>
        <w:rPr>
          <w:rFonts w:eastAsia="Times New Roman"/>
          <w:sz w:val="20"/>
          <w:lang w:val="uk-UA" w:eastAsia="ru-RU"/>
        </w:rPr>
      </w:pPr>
    </w:p>
    <w:p w14:paraId="2F4946CB" w14:textId="77777777" w:rsidR="00F342D4" w:rsidRDefault="00F342D4" w:rsidP="00F342D4">
      <w:pPr>
        <w:keepNext/>
        <w:jc w:val="center"/>
        <w:outlineLvl w:val="3"/>
        <w:rPr>
          <w:rFonts w:eastAsia="Times New Roman"/>
          <w:b/>
          <w:bCs/>
          <w:sz w:val="44"/>
          <w:lang w:val="uk-UA" w:eastAsia="ru-RU"/>
        </w:rPr>
      </w:pPr>
      <w:r>
        <w:rPr>
          <w:rFonts w:eastAsia="Times New Roman"/>
          <w:b/>
          <w:bCs/>
          <w:sz w:val="44"/>
          <w:lang w:val="uk-UA" w:eastAsia="ru-RU"/>
        </w:rPr>
        <w:t xml:space="preserve">Р І Ш Е Н </w:t>
      </w:r>
      <w:proofErr w:type="spellStart"/>
      <w:r>
        <w:rPr>
          <w:rFonts w:eastAsia="Times New Roman"/>
          <w:b/>
          <w:bCs/>
          <w:sz w:val="44"/>
          <w:lang w:val="uk-UA" w:eastAsia="ru-RU"/>
        </w:rPr>
        <w:t>Н</w:t>
      </w:r>
      <w:proofErr w:type="spellEnd"/>
      <w:r>
        <w:rPr>
          <w:rFonts w:eastAsia="Times New Roman"/>
          <w:b/>
          <w:bCs/>
          <w:sz w:val="44"/>
          <w:lang w:val="uk-UA" w:eastAsia="ru-RU"/>
        </w:rPr>
        <w:t xml:space="preserve"> Я</w:t>
      </w:r>
    </w:p>
    <w:p w14:paraId="292DADD1" w14:textId="77777777" w:rsidR="00F342D4" w:rsidRDefault="00F342D4" w:rsidP="00F342D4">
      <w:pPr>
        <w:rPr>
          <w:rFonts w:eastAsia="Times New Roman"/>
          <w:sz w:val="20"/>
          <w:lang w:val="uk-UA" w:eastAsia="ru-RU"/>
        </w:rPr>
      </w:pPr>
    </w:p>
    <w:p w14:paraId="5871FD1F" w14:textId="77777777" w:rsidR="00F342D4" w:rsidRDefault="00F342D4" w:rsidP="00F342D4">
      <w:pPr>
        <w:jc w:val="center"/>
        <w:rPr>
          <w:rFonts w:eastAsia="Times New Roman"/>
          <w:b/>
          <w:bCs/>
          <w:sz w:val="28"/>
          <w:lang w:val="uk-UA" w:eastAsia="ru-RU"/>
        </w:rPr>
      </w:pPr>
      <w:r>
        <w:rPr>
          <w:rFonts w:eastAsia="Times New Roman"/>
          <w:b/>
          <w:bCs/>
          <w:sz w:val="28"/>
          <w:lang w:val="uk-UA" w:eastAsia="ru-RU"/>
        </w:rPr>
        <w:t>(</w:t>
      </w:r>
      <w:r>
        <w:rPr>
          <w:rFonts w:eastAsia="Times New Roman"/>
          <w:b/>
          <w:bCs/>
          <w:color w:val="FFFFFF"/>
          <w:sz w:val="28"/>
          <w:lang w:val="uk-UA" w:eastAsia="ru-RU"/>
        </w:rPr>
        <w:t>ХМІІ</w:t>
      </w:r>
      <w:r>
        <w:rPr>
          <w:rFonts w:eastAsia="Times New Roman"/>
          <w:b/>
          <w:bCs/>
          <w:sz w:val="28"/>
          <w:lang w:val="uk-UA" w:eastAsia="ru-RU"/>
        </w:rPr>
        <w:t xml:space="preserve"> сесія </w:t>
      </w:r>
      <w:r>
        <w:rPr>
          <w:rFonts w:eastAsia="Times New Roman"/>
          <w:b/>
          <w:bCs/>
          <w:sz w:val="28"/>
          <w:lang w:val="en-US" w:eastAsia="ru-RU"/>
        </w:rPr>
        <w:t>VI</w:t>
      </w:r>
      <w:r>
        <w:rPr>
          <w:rFonts w:eastAsia="Times New Roman"/>
          <w:b/>
          <w:bCs/>
          <w:sz w:val="28"/>
          <w:lang w:val="uk-UA" w:eastAsia="ru-RU"/>
        </w:rPr>
        <w:t>І скликання)</w:t>
      </w:r>
    </w:p>
    <w:p w14:paraId="28087211" w14:textId="77777777" w:rsidR="00F342D4" w:rsidRDefault="00F342D4" w:rsidP="00F342D4">
      <w:pPr>
        <w:jc w:val="both"/>
        <w:rPr>
          <w:rFonts w:eastAsia="Times New Roman"/>
          <w:lang w:val="uk-UA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268"/>
      </w:tblGrid>
      <w:tr w:rsidR="00F342D4" w14:paraId="22E3A614" w14:textId="77777777" w:rsidTr="00F342D4">
        <w:tc>
          <w:tcPr>
            <w:tcW w:w="3190" w:type="dxa"/>
          </w:tcPr>
          <w:p w14:paraId="670CCDEA" w14:textId="77777777" w:rsidR="00F342D4" w:rsidRDefault="00F342D4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190" w:type="dxa"/>
            <w:hideMark/>
          </w:tcPr>
          <w:p w14:paraId="71447EBE" w14:textId="77777777" w:rsidR="00F342D4" w:rsidRDefault="00F342D4">
            <w:pPr>
              <w:jc w:val="center"/>
              <w:rPr>
                <w:rFonts w:eastAsia="Times New Roman"/>
                <w:sz w:val="28"/>
                <w:szCs w:val="28"/>
                <w:lang w:val="uk-UA" w:eastAsia="ru-RU"/>
              </w:rPr>
            </w:pPr>
            <w:r>
              <w:rPr>
                <w:rFonts w:eastAsia="Times New Roman"/>
                <w:sz w:val="28"/>
                <w:szCs w:val="28"/>
                <w:lang w:val="uk-UA" w:eastAsia="ru-RU"/>
              </w:rPr>
              <w:t xml:space="preserve">   м. Кривий Ріг</w:t>
            </w:r>
          </w:p>
        </w:tc>
        <w:tc>
          <w:tcPr>
            <w:tcW w:w="3268" w:type="dxa"/>
            <w:hideMark/>
          </w:tcPr>
          <w:p w14:paraId="6BBF3F13" w14:textId="77777777" w:rsidR="00F342D4" w:rsidRDefault="00F342D4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val="uk-UA" w:eastAsia="ru-RU"/>
              </w:rPr>
              <w:t xml:space="preserve">      </w:t>
            </w:r>
            <w:proofErr w:type="spellStart"/>
            <w:r>
              <w:rPr>
                <w:rFonts w:eastAsia="Times New Roman"/>
                <w:sz w:val="28"/>
                <w:szCs w:val="28"/>
                <w:lang w:val="uk-UA" w:eastAsia="ru-RU"/>
              </w:rPr>
              <w:t>Проєкт</w:t>
            </w:r>
            <w:proofErr w:type="spellEnd"/>
          </w:p>
        </w:tc>
      </w:tr>
    </w:tbl>
    <w:p w14:paraId="12670F95" w14:textId="77777777" w:rsidR="00363A1D" w:rsidRDefault="00363A1D">
      <w:pPr>
        <w:rPr>
          <w:lang w:val="uk-UA"/>
        </w:rPr>
      </w:pPr>
    </w:p>
    <w:p w14:paraId="16CD7117" w14:textId="77777777" w:rsidR="00363A1D" w:rsidRDefault="00363A1D">
      <w:pPr>
        <w:rPr>
          <w:lang w:val="uk-UA"/>
        </w:rPr>
      </w:pPr>
    </w:p>
    <w:p w14:paraId="62784E67" w14:textId="77777777" w:rsidR="00363A1D" w:rsidRDefault="00363A1D">
      <w:pPr>
        <w:rPr>
          <w:lang w:val="uk-UA"/>
        </w:rPr>
      </w:pPr>
    </w:p>
    <w:p w14:paraId="3C64B776" w14:textId="77777777" w:rsidR="00363A1D" w:rsidRPr="006061EB" w:rsidRDefault="00363A1D">
      <w:pPr>
        <w:rPr>
          <w:lang w:val="uk-UA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B51C31" w:rsidRPr="00EA0790" w14:paraId="497EEC61" w14:textId="77777777" w:rsidTr="0078349F">
        <w:tc>
          <w:tcPr>
            <w:tcW w:w="4503" w:type="dxa"/>
          </w:tcPr>
          <w:p w14:paraId="7EDEEEDF" w14:textId="77777777" w:rsidR="00B51C31" w:rsidRPr="00EA0790" w:rsidRDefault="00B51C31" w:rsidP="00C5294D">
            <w:pPr>
              <w:snapToGrid w:val="0"/>
              <w:spacing w:line="226" w:lineRule="auto"/>
              <w:jc w:val="both"/>
              <w:rPr>
                <w:b/>
                <w:i/>
                <w:sz w:val="28"/>
                <w:szCs w:val="28"/>
                <w:lang w:val="uk-UA"/>
              </w:rPr>
            </w:pPr>
            <w:r w:rsidRPr="00EA0790">
              <w:rPr>
                <w:b/>
                <w:i/>
                <w:sz w:val="28"/>
                <w:szCs w:val="28"/>
                <w:lang w:val="uk-UA"/>
              </w:rPr>
              <w:t xml:space="preserve">Про встановлення ставок </w:t>
            </w:r>
            <w:proofErr w:type="spellStart"/>
            <w:r w:rsidRPr="00EA0790">
              <w:rPr>
                <w:b/>
                <w:i/>
                <w:sz w:val="28"/>
                <w:szCs w:val="28"/>
                <w:lang w:val="uk-UA"/>
              </w:rPr>
              <w:t>єди</w:t>
            </w:r>
            <w:proofErr w:type="spellEnd"/>
            <w:r w:rsidR="0078349F">
              <w:rPr>
                <w:b/>
                <w:i/>
                <w:sz w:val="28"/>
                <w:szCs w:val="28"/>
                <w:lang w:val="uk-UA"/>
              </w:rPr>
              <w:t>-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 xml:space="preserve">ного податку для суб’єктів </w:t>
            </w:r>
            <w:proofErr w:type="spellStart"/>
            <w:r w:rsidRPr="00EA0790">
              <w:rPr>
                <w:b/>
                <w:i/>
                <w:sz w:val="28"/>
                <w:szCs w:val="28"/>
                <w:lang w:val="uk-UA"/>
              </w:rPr>
              <w:t>ма</w:t>
            </w:r>
            <w:r w:rsidR="0078349F">
              <w:rPr>
                <w:b/>
                <w:i/>
                <w:sz w:val="28"/>
                <w:szCs w:val="28"/>
                <w:lang w:val="uk-UA"/>
              </w:rPr>
              <w:t>-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>лого</w:t>
            </w:r>
            <w:proofErr w:type="spellEnd"/>
            <w:r w:rsidR="008970B9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>підприємництва</w:t>
            </w:r>
            <w:r w:rsidR="0078349F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="001E7DA8">
              <w:rPr>
                <w:b/>
                <w:i/>
                <w:sz w:val="28"/>
                <w:szCs w:val="28"/>
                <w:lang w:val="uk-UA"/>
              </w:rPr>
              <w:t>м.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 xml:space="preserve"> Кривого Рогу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="00E617D5">
              <w:rPr>
                <w:b/>
                <w:i/>
                <w:sz w:val="28"/>
                <w:szCs w:val="28"/>
                <w:lang w:val="uk-UA"/>
              </w:rPr>
              <w:t>на 2021 рік</w:t>
            </w:r>
          </w:p>
        </w:tc>
      </w:tr>
    </w:tbl>
    <w:p w14:paraId="253F1962" w14:textId="77777777" w:rsidR="00B51C31" w:rsidRPr="00C5294D" w:rsidRDefault="00B51C31" w:rsidP="00C5294D">
      <w:pPr>
        <w:spacing w:line="226" w:lineRule="auto"/>
        <w:jc w:val="both"/>
        <w:rPr>
          <w:sz w:val="26"/>
          <w:szCs w:val="26"/>
          <w:lang w:val="uk-UA"/>
        </w:rPr>
      </w:pPr>
    </w:p>
    <w:p w14:paraId="00BD9DC5" w14:textId="77777777" w:rsidR="00B51C31" w:rsidRPr="00C5294D" w:rsidRDefault="00B51C31" w:rsidP="00C5294D">
      <w:pPr>
        <w:spacing w:line="226" w:lineRule="auto"/>
        <w:jc w:val="both"/>
        <w:rPr>
          <w:lang w:val="uk-UA"/>
        </w:rPr>
      </w:pPr>
    </w:p>
    <w:p w14:paraId="055A47E4" w14:textId="77777777" w:rsidR="00B51C31" w:rsidRPr="0078349F" w:rsidRDefault="00712D98" w:rsidP="00C5294D">
      <w:pPr>
        <w:spacing w:line="226" w:lineRule="auto"/>
        <w:ind w:firstLine="706"/>
        <w:jc w:val="both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вимог </w:t>
      </w:r>
      <w:r w:rsidR="00B51C31">
        <w:rPr>
          <w:sz w:val="28"/>
          <w:szCs w:val="28"/>
          <w:lang w:val="uk-UA"/>
        </w:rPr>
        <w:t xml:space="preserve">Податкового кодексу </w:t>
      </w:r>
      <w:r w:rsidR="00B51C31" w:rsidRPr="00EA0790">
        <w:rPr>
          <w:sz w:val="28"/>
          <w:szCs w:val="28"/>
          <w:lang w:val="uk-UA"/>
        </w:rPr>
        <w:t>України</w:t>
      </w:r>
      <w:r>
        <w:rPr>
          <w:sz w:val="28"/>
          <w:szCs w:val="28"/>
          <w:lang w:val="uk-UA"/>
        </w:rPr>
        <w:t>, Закону України «Про державну допомогу суб’єктам господарювання»</w:t>
      </w:r>
      <w:r w:rsidR="00B51C31" w:rsidRPr="00EA0790">
        <w:rPr>
          <w:sz w:val="28"/>
          <w:szCs w:val="28"/>
          <w:lang w:val="uk-UA"/>
        </w:rPr>
        <w:t xml:space="preserve">; </w:t>
      </w:r>
      <w:r w:rsidR="00B51C31" w:rsidRPr="00DC2672">
        <w:rPr>
          <w:sz w:val="28"/>
          <w:szCs w:val="28"/>
          <w:lang w:val="uk-UA"/>
        </w:rPr>
        <w:t xml:space="preserve">керуючись </w:t>
      </w:r>
      <w:r w:rsidR="00B51C31">
        <w:rPr>
          <w:sz w:val="28"/>
          <w:szCs w:val="28"/>
          <w:lang w:val="uk-UA"/>
        </w:rPr>
        <w:t xml:space="preserve">пунктом 24 частини 1 статті 26 </w:t>
      </w:r>
      <w:r w:rsidR="00B51C31" w:rsidRPr="00DC2672">
        <w:rPr>
          <w:sz w:val="28"/>
          <w:szCs w:val="28"/>
          <w:lang w:val="uk-UA"/>
        </w:rPr>
        <w:t>Закон</w:t>
      </w:r>
      <w:r w:rsidR="00B51C31">
        <w:rPr>
          <w:sz w:val="28"/>
          <w:szCs w:val="28"/>
          <w:lang w:val="uk-UA"/>
        </w:rPr>
        <w:t>у</w:t>
      </w:r>
      <w:r w:rsidR="00B51C31" w:rsidRPr="00EA0790">
        <w:rPr>
          <w:sz w:val="28"/>
          <w:szCs w:val="28"/>
          <w:lang w:val="uk-UA"/>
        </w:rPr>
        <w:t xml:space="preserve"> України «Про місцеве самоврядування в Україні», міська рада </w:t>
      </w:r>
      <w:r w:rsidR="00B51C31" w:rsidRPr="0078349F">
        <w:rPr>
          <w:b/>
          <w:i/>
          <w:sz w:val="28"/>
          <w:szCs w:val="28"/>
          <w:lang w:val="uk-UA"/>
        </w:rPr>
        <w:t>вирішила:</w:t>
      </w:r>
    </w:p>
    <w:p w14:paraId="7384A794" w14:textId="77777777" w:rsidR="00B51C31" w:rsidRPr="00C5294D" w:rsidRDefault="00B51C31" w:rsidP="00C5294D">
      <w:pPr>
        <w:spacing w:line="226" w:lineRule="auto"/>
        <w:ind w:firstLine="708"/>
        <w:jc w:val="both"/>
        <w:rPr>
          <w:sz w:val="26"/>
          <w:szCs w:val="26"/>
          <w:lang w:val="uk-UA"/>
        </w:rPr>
      </w:pPr>
    </w:p>
    <w:p w14:paraId="431DD57B" w14:textId="77777777" w:rsidR="00DD23CE" w:rsidRDefault="00B029A3" w:rsidP="00C5294D">
      <w:pPr>
        <w:spacing w:line="226" w:lineRule="auto"/>
        <w:ind w:firstLine="708"/>
        <w:jc w:val="both"/>
        <w:rPr>
          <w:sz w:val="28"/>
          <w:szCs w:val="28"/>
          <w:lang w:val="uk-UA"/>
        </w:rPr>
      </w:pPr>
      <w:r w:rsidRPr="00EA0790">
        <w:rPr>
          <w:sz w:val="28"/>
          <w:szCs w:val="28"/>
          <w:lang w:val="uk-UA"/>
        </w:rPr>
        <w:t>1. Установити</w:t>
      </w:r>
      <w:r w:rsidRPr="00461C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 202</w:t>
      </w:r>
      <w:r w:rsidR="007D6E97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рік</w:t>
      </w:r>
      <w:r w:rsidR="00DD23CE">
        <w:rPr>
          <w:sz w:val="28"/>
          <w:szCs w:val="28"/>
          <w:lang w:val="uk-UA"/>
        </w:rPr>
        <w:t>:</w:t>
      </w:r>
      <w:r w:rsidR="00712D98" w:rsidRPr="00712D98">
        <w:rPr>
          <w:sz w:val="28"/>
          <w:szCs w:val="28"/>
          <w:lang w:val="uk-UA"/>
        </w:rPr>
        <w:t xml:space="preserve"> </w:t>
      </w:r>
    </w:p>
    <w:p w14:paraId="6A939BE2" w14:textId="77777777" w:rsidR="00DD23CE" w:rsidRDefault="00B029A3" w:rsidP="00C5294D">
      <w:pPr>
        <w:spacing w:line="226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</w:t>
      </w:r>
      <w:r w:rsidRPr="00EA0790">
        <w:rPr>
          <w:sz w:val="28"/>
          <w:szCs w:val="28"/>
          <w:lang w:val="uk-UA"/>
        </w:rPr>
        <w:t xml:space="preserve"> </w:t>
      </w:r>
      <w:r w:rsidR="00DD23CE">
        <w:rPr>
          <w:sz w:val="28"/>
          <w:szCs w:val="28"/>
          <w:lang w:val="uk-UA"/>
        </w:rPr>
        <w:t xml:space="preserve">ставки єдиного податку </w:t>
      </w:r>
      <w:r w:rsidR="00712D98">
        <w:rPr>
          <w:sz w:val="28"/>
          <w:szCs w:val="28"/>
          <w:lang w:val="uk-UA"/>
        </w:rPr>
        <w:t xml:space="preserve">для </w:t>
      </w:r>
      <w:r w:rsidR="00DD23CE">
        <w:rPr>
          <w:sz w:val="28"/>
          <w:szCs w:val="28"/>
          <w:lang w:val="uk-UA"/>
        </w:rPr>
        <w:t>фізичних осіб-підприємців платників єдиного податку І та ІІ груп відповідно до видів господарської діяльності згідно з додатками 1, 2;</w:t>
      </w:r>
    </w:p>
    <w:p w14:paraId="3BD022E4" w14:textId="77777777" w:rsidR="00B029A3" w:rsidRDefault="00B029A3" w:rsidP="00C5294D">
      <w:pPr>
        <w:spacing w:line="226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 </w:t>
      </w:r>
      <w:r w:rsidR="00712D98">
        <w:rPr>
          <w:sz w:val="28"/>
          <w:szCs w:val="28"/>
          <w:lang w:val="uk-UA"/>
        </w:rPr>
        <w:t>платник</w:t>
      </w:r>
      <w:r w:rsidR="00DD23CE">
        <w:rPr>
          <w:sz w:val="28"/>
          <w:szCs w:val="28"/>
          <w:lang w:val="uk-UA"/>
        </w:rPr>
        <w:t>ам</w:t>
      </w:r>
      <w:r w:rsidR="00712D98">
        <w:rPr>
          <w:sz w:val="28"/>
          <w:szCs w:val="28"/>
          <w:lang w:val="uk-UA"/>
        </w:rPr>
        <w:t xml:space="preserve"> єдиного податку </w:t>
      </w:r>
      <w:r w:rsidR="00DD23CE">
        <w:rPr>
          <w:sz w:val="28"/>
          <w:szCs w:val="28"/>
          <w:lang w:val="uk-UA"/>
        </w:rPr>
        <w:t xml:space="preserve">ІІ групи, які здійснюють види діяльності, не зазначені в додатку 2, 17% розміру мінімальної заробітної плати, установленої законом на 01 січня податкового (звітного) року, з розрахунку на календарний місяць. </w:t>
      </w:r>
    </w:p>
    <w:p w14:paraId="3AD74CFC" w14:textId="77777777" w:rsidR="00B51C31" w:rsidRPr="00C5294D" w:rsidRDefault="00B51C31" w:rsidP="00C5294D">
      <w:pPr>
        <w:spacing w:line="226" w:lineRule="auto"/>
        <w:jc w:val="both"/>
        <w:rPr>
          <w:sz w:val="26"/>
          <w:szCs w:val="26"/>
          <w:lang w:val="uk-UA"/>
        </w:rPr>
      </w:pPr>
    </w:p>
    <w:p w14:paraId="70B13650" w14:textId="77777777" w:rsidR="00B51C31" w:rsidRPr="000D5ABF" w:rsidRDefault="00B51C31" w:rsidP="00C5294D">
      <w:pPr>
        <w:spacing w:line="226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EA0790">
        <w:rPr>
          <w:sz w:val="28"/>
          <w:szCs w:val="28"/>
          <w:lang w:val="uk-UA"/>
        </w:rPr>
        <w:t xml:space="preserve"> Визначити, що:</w:t>
      </w:r>
    </w:p>
    <w:p w14:paraId="597D81F0" w14:textId="77777777" w:rsidR="00B51C31" w:rsidRPr="00EA0790" w:rsidRDefault="00B51C31" w:rsidP="00C5294D">
      <w:pPr>
        <w:spacing w:line="226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EA0790">
        <w:rPr>
          <w:sz w:val="28"/>
          <w:szCs w:val="28"/>
          <w:lang w:val="uk-UA"/>
        </w:rPr>
        <w:t xml:space="preserve">.1 </w:t>
      </w:r>
      <w:r>
        <w:rPr>
          <w:sz w:val="28"/>
          <w:szCs w:val="28"/>
          <w:lang w:val="uk-UA"/>
        </w:rPr>
        <w:t xml:space="preserve">дія рішення розповсюджується на </w:t>
      </w:r>
      <w:r w:rsidRPr="00EA0790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>ів</w:t>
      </w:r>
      <w:r w:rsidRPr="00EA0790">
        <w:rPr>
          <w:sz w:val="28"/>
          <w:szCs w:val="28"/>
          <w:lang w:val="uk-UA"/>
        </w:rPr>
        <w:t xml:space="preserve"> господарювання, які застосовують </w:t>
      </w:r>
      <w:r>
        <w:rPr>
          <w:sz w:val="28"/>
          <w:szCs w:val="28"/>
          <w:lang w:val="uk-UA"/>
        </w:rPr>
        <w:t>спрощену систему оподаткування,</w:t>
      </w:r>
      <w:r w:rsidRPr="00EA079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обліку та звітності </w:t>
      </w:r>
      <w:r w:rsidR="00AC72AB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віднесені до</w:t>
      </w:r>
      <w:r w:rsidRPr="00EA0790">
        <w:rPr>
          <w:sz w:val="28"/>
          <w:szCs w:val="28"/>
          <w:lang w:val="uk-UA"/>
        </w:rPr>
        <w:t xml:space="preserve"> так</w:t>
      </w:r>
      <w:r>
        <w:rPr>
          <w:sz w:val="28"/>
          <w:szCs w:val="28"/>
          <w:lang w:val="uk-UA"/>
        </w:rPr>
        <w:t>их груп</w:t>
      </w:r>
      <w:r w:rsidRPr="00EA0790">
        <w:rPr>
          <w:sz w:val="28"/>
          <w:szCs w:val="28"/>
          <w:lang w:val="uk-UA"/>
        </w:rPr>
        <w:t xml:space="preserve"> платників єдиного податку:</w:t>
      </w:r>
    </w:p>
    <w:p w14:paraId="3EEEBD2A" w14:textId="77777777" w:rsidR="00B51C31" w:rsidRPr="00EA0790" w:rsidRDefault="00B51C31" w:rsidP="00C5294D">
      <w:pPr>
        <w:pStyle w:val="StyleZakonu"/>
        <w:spacing w:after="0" w:line="226" w:lineRule="auto"/>
        <w:ind w:firstLine="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EA0790">
        <w:rPr>
          <w:sz w:val="28"/>
          <w:szCs w:val="28"/>
          <w:lang w:val="uk-UA"/>
        </w:rPr>
        <w:t xml:space="preserve">.1.1 І група – фізичні особи-підприємці, які не використовують працю найманих осіб, здійснюють виключно роздрібний продаж товарів з торговельних   місць   на  ринках   та/або  провадять  господарську  діяльність  з </w:t>
      </w:r>
    </w:p>
    <w:p w14:paraId="67DBBA17" w14:textId="77777777" w:rsidR="00B51C31" w:rsidRPr="000D5ABF" w:rsidRDefault="00B51C31" w:rsidP="00C5294D">
      <w:pPr>
        <w:pStyle w:val="StyleZakonu"/>
        <w:spacing w:after="0" w:line="226" w:lineRule="auto"/>
        <w:ind w:firstLine="0"/>
        <w:rPr>
          <w:sz w:val="28"/>
          <w:szCs w:val="28"/>
          <w:lang w:val="uk-UA"/>
        </w:rPr>
      </w:pPr>
      <w:r w:rsidRPr="00EA0790">
        <w:rPr>
          <w:sz w:val="28"/>
          <w:szCs w:val="28"/>
          <w:lang w:val="uk-UA"/>
        </w:rPr>
        <w:t xml:space="preserve">надання побутових послуг населенню </w:t>
      </w:r>
      <w:r w:rsidR="00AC72AB">
        <w:rPr>
          <w:sz w:val="28"/>
          <w:szCs w:val="28"/>
          <w:lang w:val="uk-UA"/>
        </w:rPr>
        <w:t>і</w:t>
      </w:r>
      <w:r w:rsidRPr="00EA0790">
        <w:rPr>
          <w:sz w:val="28"/>
          <w:szCs w:val="28"/>
          <w:lang w:val="uk-UA"/>
        </w:rPr>
        <w:t xml:space="preserve"> обсяг доходу яких протягом календар</w:t>
      </w:r>
      <w:r w:rsidR="00AC72AB">
        <w:rPr>
          <w:sz w:val="28"/>
          <w:szCs w:val="28"/>
          <w:lang w:val="uk-UA"/>
        </w:rPr>
        <w:t>-</w:t>
      </w:r>
      <w:r w:rsidRPr="00EA0790">
        <w:rPr>
          <w:sz w:val="28"/>
          <w:szCs w:val="28"/>
          <w:lang w:val="uk-UA"/>
        </w:rPr>
        <w:t>ного р</w:t>
      </w:r>
      <w:r w:rsidR="00AC72AB">
        <w:rPr>
          <w:sz w:val="28"/>
          <w:szCs w:val="28"/>
          <w:lang w:val="uk-UA"/>
        </w:rPr>
        <w:t xml:space="preserve">оку не перевищує </w:t>
      </w:r>
      <w:r w:rsidR="00DB4D8F">
        <w:rPr>
          <w:sz w:val="28"/>
          <w:szCs w:val="28"/>
          <w:lang w:val="uk-UA"/>
        </w:rPr>
        <w:t>1 0</w:t>
      </w:r>
      <w:r w:rsidR="00AC72AB">
        <w:rPr>
          <w:sz w:val="28"/>
          <w:szCs w:val="28"/>
          <w:lang w:val="uk-UA"/>
        </w:rPr>
        <w:t>00 000 грн</w:t>
      </w:r>
      <w:r w:rsidRPr="00EA0790">
        <w:rPr>
          <w:sz w:val="28"/>
          <w:szCs w:val="28"/>
          <w:lang w:val="uk-UA"/>
        </w:rPr>
        <w:t>;</w:t>
      </w:r>
    </w:p>
    <w:p w14:paraId="737EE948" w14:textId="77777777" w:rsidR="00B51C31" w:rsidRDefault="00B51C31" w:rsidP="00C5294D">
      <w:pPr>
        <w:pStyle w:val="StyleZakonu"/>
        <w:spacing w:after="0" w:line="226" w:lineRule="auto"/>
        <w:ind w:firstLine="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EA0790">
        <w:rPr>
          <w:sz w:val="28"/>
          <w:szCs w:val="28"/>
          <w:lang w:val="uk-UA"/>
        </w:rPr>
        <w:t>.1.2 ІІ група – фізичні особи-підприємці, які здійснюють господарську</w:t>
      </w:r>
      <w:r>
        <w:rPr>
          <w:sz w:val="28"/>
          <w:szCs w:val="28"/>
          <w:lang w:val="uk-UA"/>
        </w:rPr>
        <w:t xml:space="preserve"> </w:t>
      </w:r>
      <w:r w:rsidRPr="00EA0790">
        <w:rPr>
          <w:sz w:val="28"/>
          <w:szCs w:val="28"/>
          <w:lang w:val="uk-UA"/>
        </w:rPr>
        <w:t>діяльність з надання послуг, у тому числі побутових, платникам єдиного податку та/або населенню, виробництво та/або продаж товарів, діяльність у сфері ресторанного господарства, за умови, що протягом календарного року вони відповідають сукупності таких критеріїв: не використовують працю найманих осіб або кількість осіб, які перебувають з ними в трудових віднос</w:t>
      </w:r>
      <w:r w:rsidR="002A7ECA">
        <w:rPr>
          <w:sz w:val="28"/>
          <w:szCs w:val="28"/>
          <w:lang w:val="uk-UA"/>
        </w:rPr>
        <w:t>инах, одночасно не перевищує 10,</w:t>
      </w:r>
      <w:r w:rsidRPr="00EA0790">
        <w:rPr>
          <w:sz w:val="28"/>
          <w:szCs w:val="28"/>
          <w:lang w:val="uk-UA"/>
        </w:rPr>
        <w:t xml:space="preserve"> обсяг </w:t>
      </w:r>
      <w:r w:rsidR="002A7ECA">
        <w:rPr>
          <w:sz w:val="28"/>
          <w:szCs w:val="28"/>
          <w:lang w:val="uk-UA"/>
        </w:rPr>
        <w:t xml:space="preserve">їх </w:t>
      </w:r>
      <w:r w:rsidRPr="00EA0790">
        <w:rPr>
          <w:sz w:val="28"/>
          <w:szCs w:val="28"/>
          <w:lang w:val="uk-UA"/>
        </w:rPr>
        <w:t xml:space="preserve">доходу не перевищує            </w:t>
      </w:r>
      <w:r w:rsidR="0078349F">
        <w:rPr>
          <w:sz w:val="28"/>
          <w:szCs w:val="28"/>
          <w:lang w:val="uk-UA"/>
        </w:rPr>
        <w:t xml:space="preserve">               </w:t>
      </w:r>
      <w:r w:rsidR="00AC72AB">
        <w:rPr>
          <w:sz w:val="28"/>
          <w:szCs w:val="28"/>
          <w:lang w:val="uk-UA"/>
        </w:rPr>
        <w:t>5</w:t>
      </w:r>
      <w:r w:rsidR="00DB4D8F">
        <w:rPr>
          <w:sz w:val="28"/>
          <w:szCs w:val="28"/>
          <w:lang w:val="uk-UA"/>
        </w:rPr>
        <w:t xml:space="preserve"> 0</w:t>
      </w:r>
      <w:r w:rsidR="00AC72AB">
        <w:rPr>
          <w:sz w:val="28"/>
          <w:szCs w:val="28"/>
          <w:lang w:val="uk-UA"/>
        </w:rPr>
        <w:t>00 000 грн</w:t>
      </w:r>
      <w:r w:rsidRPr="00EA0790">
        <w:rPr>
          <w:sz w:val="28"/>
          <w:szCs w:val="28"/>
          <w:lang w:val="uk-UA"/>
        </w:rPr>
        <w:t>;</w:t>
      </w:r>
    </w:p>
    <w:p w14:paraId="66C862B2" w14:textId="77777777" w:rsidR="00B51C31" w:rsidRDefault="00B51C31" w:rsidP="002A2DC6">
      <w:pPr>
        <w:pStyle w:val="StyleZakonu"/>
        <w:spacing w:after="0" w:line="235" w:lineRule="auto"/>
        <w:ind w:firstLine="706"/>
        <w:rPr>
          <w:sz w:val="28"/>
          <w:szCs w:val="28"/>
          <w:lang w:val="uk-UA"/>
        </w:rPr>
      </w:pPr>
      <w:r w:rsidRPr="00D52A4F">
        <w:rPr>
          <w:sz w:val="28"/>
          <w:szCs w:val="28"/>
          <w:lang w:val="uk-UA"/>
        </w:rPr>
        <w:lastRenderedPageBreak/>
        <w:t>2.2 у разі здійснення платниками єдиного податку І та ІІ груп господарської діяльності</w:t>
      </w:r>
      <w:r w:rsidR="00DD23CE">
        <w:rPr>
          <w:sz w:val="28"/>
          <w:szCs w:val="28"/>
          <w:lang w:val="uk-UA"/>
        </w:rPr>
        <w:t xml:space="preserve"> </w:t>
      </w:r>
      <w:r w:rsidRPr="00D52A4F">
        <w:rPr>
          <w:sz w:val="28"/>
          <w:szCs w:val="28"/>
          <w:lang w:val="uk-UA"/>
        </w:rPr>
        <w:t>на територі</w:t>
      </w:r>
      <w:r>
        <w:rPr>
          <w:sz w:val="28"/>
          <w:szCs w:val="28"/>
          <w:lang w:val="uk-UA"/>
        </w:rPr>
        <w:t>ях</w:t>
      </w:r>
      <w:r w:rsidRPr="00D52A4F">
        <w:rPr>
          <w:sz w:val="28"/>
          <w:szCs w:val="28"/>
          <w:lang w:val="uk-UA"/>
        </w:rPr>
        <w:t xml:space="preserve"> більш як однієї сільської, селищної або міської ради</w:t>
      </w:r>
      <w:r>
        <w:rPr>
          <w:sz w:val="28"/>
          <w:szCs w:val="28"/>
          <w:lang w:val="uk-UA"/>
        </w:rPr>
        <w:t xml:space="preserve"> </w:t>
      </w:r>
      <w:r w:rsidR="00AC72AB">
        <w:rPr>
          <w:sz w:val="28"/>
          <w:szCs w:val="28"/>
          <w:lang w:val="uk-UA"/>
        </w:rPr>
        <w:t>чи</w:t>
      </w:r>
      <w:r>
        <w:rPr>
          <w:sz w:val="28"/>
          <w:szCs w:val="28"/>
          <w:lang w:val="uk-UA"/>
        </w:rPr>
        <w:t xml:space="preserve"> ради об’єднаних територіальних громад, що створені згідно із законом та перспективним планом формування територій громад,</w:t>
      </w:r>
      <w:r w:rsidRPr="00D52A4F">
        <w:rPr>
          <w:sz w:val="28"/>
          <w:szCs w:val="28"/>
          <w:lang w:val="uk-UA"/>
        </w:rPr>
        <w:t xml:space="preserve"> </w:t>
      </w:r>
      <w:proofErr w:type="spellStart"/>
      <w:r w:rsidRPr="00D52A4F">
        <w:rPr>
          <w:sz w:val="28"/>
          <w:szCs w:val="28"/>
          <w:lang w:val="uk-UA"/>
        </w:rPr>
        <w:t>застосо</w:t>
      </w:r>
      <w:r w:rsidR="00AC72AB">
        <w:rPr>
          <w:sz w:val="28"/>
          <w:szCs w:val="28"/>
          <w:lang w:val="uk-UA"/>
        </w:rPr>
        <w:t>-</w:t>
      </w:r>
      <w:r w:rsidRPr="00D52A4F">
        <w:rPr>
          <w:sz w:val="28"/>
          <w:szCs w:val="28"/>
          <w:lang w:val="uk-UA"/>
        </w:rPr>
        <w:t>вується</w:t>
      </w:r>
      <w:proofErr w:type="spellEnd"/>
      <w:r w:rsidRPr="00D52A4F">
        <w:rPr>
          <w:sz w:val="28"/>
          <w:szCs w:val="28"/>
          <w:lang w:val="uk-UA"/>
        </w:rPr>
        <w:t xml:space="preserve"> максимальний розмір </w:t>
      </w:r>
      <w:r>
        <w:rPr>
          <w:sz w:val="28"/>
          <w:szCs w:val="28"/>
          <w:lang w:val="uk-UA"/>
        </w:rPr>
        <w:t xml:space="preserve">ставки </w:t>
      </w:r>
      <w:r w:rsidRPr="00D52A4F">
        <w:rPr>
          <w:sz w:val="28"/>
          <w:szCs w:val="28"/>
          <w:lang w:val="uk-UA"/>
        </w:rPr>
        <w:t>єдиного под</w:t>
      </w:r>
      <w:r>
        <w:rPr>
          <w:sz w:val="28"/>
          <w:szCs w:val="28"/>
          <w:lang w:val="uk-UA"/>
        </w:rPr>
        <w:t>атку, установлений статтею 293 Податкового кодексу України</w:t>
      </w:r>
      <w:r w:rsidRPr="00D52A4F">
        <w:rPr>
          <w:sz w:val="28"/>
          <w:szCs w:val="28"/>
          <w:lang w:val="uk-UA"/>
        </w:rPr>
        <w:t xml:space="preserve"> для відповідної групи </w:t>
      </w:r>
      <w:r w:rsidR="00AC72AB">
        <w:rPr>
          <w:sz w:val="28"/>
          <w:szCs w:val="28"/>
          <w:lang w:val="uk-UA"/>
        </w:rPr>
        <w:t>таких платників єдиного податку.</w:t>
      </w:r>
    </w:p>
    <w:p w14:paraId="307F241A" w14:textId="77777777" w:rsidR="00AC72AB" w:rsidRPr="00D52A4F" w:rsidRDefault="00AC72AB" w:rsidP="002A2DC6">
      <w:pPr>
        <w:pStyle w:val="StyleZakonu"/>
        <w:spacing w:after="0" w:line="235" w:lineRule="auto"/>
        <w:ind w:firstLine="706"/>
        <w:rPr>
          <w:sz w:val="28"/>
          <w:szCs w:val="28"/>
          <w:lang w:val="uk-UA"/>
        </w:rPr>
      </w:pPr>
    </w:p>
    <w:p w14:paraId="1898C055" w14:textId="77777777" w:rsidR="00B51C31" w:rsidRPr="002D5E10" w:rsidRDefault="00AC72AB" w:rsidP="002A2DC6">
      <w:pPr>
        <w:spacing w:line="235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B51C31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. Узяти до уваги, що</w:t>
      </w:r>
      <w:r w:rsidR="00B51C31" w:rsidRPr="00EA0790">
        <w:rPr>
          <w:sz w:val="28"/>
          <w:szCs w:val="28"/>
          <w:lang w:val="uk-UA"/>
        </w:rPr>
        <w:t xml:space="preserve"> </w:t>
      </w:r>
      <w:r w:rsidR="00B51C31" w:rsidRPr="002D5E10">
        <w:rPr>
          <w:sz w:val="28"/>
          <w:szCs w:val="28"/>
          <w:lang w:val="uk-UA"/>
        </w:rPr>
        <w:t>об’єкт, база оподаткування, податковий період, строк</w:t>
      </w:r>
      <w:r w:rsidR="00B51C31">
        <w:rPr>
          <w:sz w:val="28"/>
          <w:szCs w:val="28"/>
          <w:lang w:val="uk-UA"/>
        </w:rPr>
        <w:t>,</w:t>
      </w:r>
      <w:r w:rsidR="00B51C31" w:rsidRPr="002D5E10">
        <w:rPr>
          <w:sz w:val="28"/>
          <w:szCs w:val="28"/>
          <w:lang w:val="uk-UA"/>
        </w:rPr>
        <w:t xml:space="preserve"> порядок сплати податку</w:t>
      </w:r>
      <w:r w:rsidR="00B51C31">
        <w:rPr>
          <w:sz w:val="28"/>
          <w:szCs w:val="28"/>
          <w:lang w:val="uk-UA"/>
        </w:rPr>
        <w:t xml:space="preserve"> та інші обов’язкові елементи податку</w:t>
      </w:r>
      <w:r w:rsidR="00B51C31" w:rsidRPr="002D5E10">
        <w:rPr>
          <w:sz w:val="28"/>
          <w:szCs w:val="28"/>
          <w:lang w:val="uk-UA"/>
        </w:rPr>
        <w:t xml:space="preserve"> </w:t>
      </w:r>
      <w:r w:rsidR="00B51C31">
        <w:rPr>
          <w:sz w:val="28"/>
          <w:szCs w:val="28"/>
          <w:lang w:val="uk-UA"/>
        </w:rPr>
        <w:t xml:space="preserve">установлено статтями 291, 292, 294, 295, 296, 297, 298, 299, 300 </w:t>
      </w:r>
      <w:r w:rsidR="00B51C31" w:rsidRPr="002D5E10">
        <w:rPr>
          <w:sz w:val="28"/>
          <w:szCs w:val="28"/>
          <w:lang w:val="uk-UA"/>
        </w:rPr>
        <w:t>Податков</w:t>
      </w:r>
      <w:r w:rsidR="00B51C31">
        <w:rPr>
          <w:sz w:val="28"/>
          <w:szCs w:val="28"/>
          <w:lang w:val="uk-UA"/>
        </w:rPr>
        <w:t>ого</w:t>
      </w:r>
      <w:r w:rsidR="00B51C31" w:rsidRPr="002D5E10">
        <w:rPr>
          <w:sz w:val="28"/>
          <w:szCs w:val="28"/>
          <w:lang w:val="uk-UA"/>
        </w:rPr>
        <w:t xml:space="preserve"> кодекс</w:t>
      </w:r>
      <w:r w:rsidR="00B51C31">
        <w:rPr>
          <w:sz w:val="28"/>
          <w:szCs w:val="28"/>
          <w:lang w:val="uk-UA"/>
        </w:rPr>
        <w:t>у</w:t>
      </w:r>
      <w:r w:rsidR="00B51C31" w:rsidRPr="002D5E10">
        <w:rPr>
          <w:sz w:val="28"/>
          <w:szCs w:val="28"/>
          <w:lang w:val="uk-UA"/>
        </w:rPr>
        <w:t xml:space="preserve"> України.</w:t>
      </w:r>
    </w:p>
    <w:p w14:paraId="371729E9" w14:textId="77777777" w:rsidR="00B51C31" w:rsidRPr="00AC505B" w:rsidRDefault="00B51C31" w:rsidP="002A2DC6">
      <w:pPr>
        <w:spacing w:line="235" w:lineRule="auto"/>
        <w:jc w:val="both"/>
        <w:rPr>
          <w:sz w:val="28"/>
          <w:szCs w:val="28"/>
          <w:lang w:val="uk-UA"/>
        </w:rPr>
      </w:pPr>
    </w:p>
    <w:p w14:paraId="0EAFAFDB" w14:textId="77777777" w:rsidR="00AC505B" w:rsidRPr="00AC505B" w:rsidRDefault="00AC72AB" w:rsidP="002A2DC6">
      <w:pPr>
        <w:spacing w:line="235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AC505B" w:rsidRPr="00AC505B">
        <w:rPr>
          <w:sz w:val="28"/>
          <w:szCs w:val="28"/>
          <w:lang w:val="uk-UA"/>
        </w:rPr>
        <w:t>. Департаменту фінансів виконкому Криворізької міської ради відповідно до повноважень здійснювати аналіз надходжень коштів до бюджету м</w:t>
      </w:r>
      <w:r>
        <w:rPr>
          <w:sz w:val="28"/>
          <w:szCs w:val="28"/>
          <w:lang w:val="uk-UA"/>
        </w:rPr>
        <w:t>іста від сплати єдиного податку</w:t>
      </w:r>
      <w:r w:rsidR="00433CE6">
        <w:rPr>
          <w:sz w:val="28"/>
          <w:szCs w:val="28"/>
          <w:lang w:val="uk-UA"/>
        </w:rPr>
        <w:t xml:space="preserve"> єдиного податку</w:t>
      </w:r>
      <w:r w:rsidR="00433CE6" w:rsidRPr="00AC505B">
        <w:rPr>
          <w:sz w:val="28"/>
          <w:szCs w:val="28"/>
          <w:lang w:val="uk-UA"/>
        </w:rPr>
        <w:t xml:space="preserve"> </w:t>
      </w:r>
      <w:r w:rsidR="00433CE6">
        <w:rPr>
          <w:sz w:val="28"/>
          <w:szCs w:val="28"/>
          <w:lang w:val="uk-UA"/>
        </w:rPr>
        <w:t>суб’єктами малого підприємництва</w:t>
      </w:r>
      <w:r w:rsidR="00D74420">
        <w:rPr>
          <w:sz w:val="28"/>
          <w:szCs w:val="28"/>
          <w:lang w:val="uk-UA"/>
        </w:rPr>
        <w:t>.</w:t>
      </w:r>
    </w:p>
    <w:p w14:paraId="04FA20BB" w14:textId="77777777" w:rsidR="00AC505B" w:rsidRPr="00AC505B" w:rsidRDefault="00AC505B" w:rsidP="002A2DC6">
      <w:pPr>
        <w:spacing w:line="235" w:lineRule="auto"/>
        <w:ind w:firstLine="709"/>
        <w:jc w:val="both"/>
        <w:rPr>
          <w:sz w:val="28"/>
          <w:szCs w:val="28"/>
          <w:lang w:val="uk-UA"/>
        </w:rPr>
      </w:pPr>
    </w:p>
    <w:p w14:paraId="0AC653F1" w14:textId="77777777" w:rsidR="00433CE6" w:rsidRPr="00AC505B" w:rsidRDefault="00433CE6" w:rsidP="00433CE6">
      <w:pPr>
        <w:spacing w:line="235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AC505B">
        <w:rPr>
          <w:sz w:val="28"/>
          <w:szCs w:val="28"/>
          <w:lang w:val="uk-UA"/>
        </w:rPr>
        <w:t>Рекомендувати Криворізьким управлінням Головного управління Д</w:t>
      </w:r>
      <w:r>
        <w:rPr>
          <w:sz w:val="28"/>
          <w:szCs w:val="28"/>
          <w:lang w:val="uk-UA"/>
        </w:rPr>
        <w:t>ПС</w:t>
      </w:r>
      <w:r w:rsidRPr="00AC505B">
        <w:rPr>
          <w:sz w:val="28"/>
          <w:szCs w:val="28"/>
          <w:lang w:val="uk-UA"/>
        </w:rPr>
        <w:t xml:space="preserve"> у Дніпропетровській області</w:t>
      </w:r>
      <w:r>
        <w:rPr>
          <w:sz w:val="28"/>
          <w:szCs w:val="28"/>
          <w:lang w:val="uk-UA"/>
        </w:rPr>
        <w:t xml:space="preserve"> </w:t>
      </w:r>
      <w:r w:rsidRPr="007E3D9A">
        <w:rPr>
          <w:sz w:val="28"/>
          <w:szCs w:val="28"/>
          <w:lang w:val="uk-UA"/>
        </w:rPr>
        <w:t xml:space="preserve">(Лідер В.В., </w:t>
      </w:r>
      <w:proofErr w:type="spellStart"/>
      <w:r w:rsidRPr="007E3D9A">
        <w:rPr>
          <w:sz w:val="28"/>
          <w:szCs w:val="28"/>
          <w:lang w:val="uk-UA"/>
        </w:rPr>
        <w:t>Ситнік</w:t>
      </w:r>
      <w:proofErr w:type="spellEnd"/>
      <w:r w:rsidRPr="007E3D9A">
        <w:rPr>
          <w:sz w:val="28"/>
          <w:szCs w:val="28"/>
          <w:lang w:val="uk-UA"/>
        </w:rPr>
        <w:t xml:space="preserve"> О.О.)</w:t>
      </w:r>
      <w:r w:rsidRPr="00AC505B">
        <w:rPr>
          <w:sz w:val="28"/>
          <w:szCs w:val="28"/>
          <w:lang w:val="uk-UA"/>
        </w:rPr>
        <w:t xml:space="preserve"> здійснювати взаємодію з виконкомом міської ради в питанні надання відкритої податкової інформації на запити управління розвитку підприємництва </w:t>
      </w:r>
      <w:r w:rsidR="00D704C3">
        <w:rPr>
          <w:sz w:val="28"/>
          <w:szCs w:val="28"/>
          <w:lang w:val="uk-UA"/>
        </w:rPr>
        <w:t xml:space="preserve">та департаменту фінансів </w:t>
      </w:r>
      <w:r w:rsidRPr="00AC505B">
        <w:rPr>
          <w:sz w:val="28"/>
          <w:szCs w:val="28"/>
          <w:lang w:val="uk-UA"/>
        </w:rPr>
        <w:t>виконкому Криворізької міської ради стосовно надходжень коштів до бюджету міста від спл</w:t>
      </w:r>
      <w:r w:rsidR="00D704C3">
        <w:rPr>
          <w:sz w:val="28"/>
          <w:szCs w:val="28"/>
          <w:lang w:val="uk-UA"/>
        </w:rPr>
        <w:t>ати єдиного податку платниками</w:t>
      </w:r>
      <w:r w:rsidRPr="00AC505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</w:t>
      </w:r>
      <w:r w:rsidRPr="00AC505B">
        <w:rPr>
          <w:sz w:val="28"/>
          <w:szCs w:val="28"/>
          <w:lang w:val="uk-UA"/>
        </w:rPr>
        <w:t xml:space="preserve"> та </w:t>
      </w:r>
      <w:r>
        <w:rPr>
          <w:sz w:val="28"/>
          <w:szCs w:val="28"/>
          <w:lang w:val="uk-UA"/>
        </w:rPr>
        <w:t>ІІ</w:t>
      </w:r>
      <w:r w:rsidRPr="00AC505B">
        <w:rPr>
          <w:sz w:val="28"/>
          <w:szCs w:val="28"/>
          <w:lang w:val="uk-UA"/>
        </w:rPr>
        <w:t xml:space="preserve"> груп і їх кількості.</w:t>
      </w:r>
    </w:p>
    <w:p w14:paraId="758F0C41" w14:textId="77777777" w:rsidR="00B51C31" w:rsidRPr="00AC505B" w:rsidRDefault="00B51C31" w:rsidP="002A2DC6">
      <w:pPr>
        <w:spacing w:line="235" w:lineRule="auto"/>
        <w:ind w:firstLine="708"/>
        <w:jc w:val="both"/>
        <w:rPr>
          <w:sz w:val="28"/>
          <w:szCs w:val="28"/>
          <w:lang w:val="uk-UA"/>
        </w:rPr>
      </w:pPr>
    </w:p>
    <w:p w14:paraId="0BD6134D" w14:textId="77777777" w:rsidR="00B51C31" w:rsidRDefault="00B51C31" w:rsidP="002A2DC6">
      <w:pPr>
        <w:spacing w:line="235" w:lineRule="auto"/>
        <w:jc w:val="both"/>
        <w:rPr>
          <w:sz w:val="28"/>
          <w:szCs w:val="28"/>
          <w:lang w:val="uk-UA"/>
        </w:rPr>
      </w:pPr>
      <w:r w:rsidRPr="00EA0790">
        <w:rPr>
          <w:sz w:val="28"/>
          <w:szCs w:val="28"/>
          <w:lang w:val="uk-UA"/>
        </w:rPr>
        <w:tab/>
      </w:r>
      <w:r w:rsidR="00AC72AB">
        <w:rPr>
          <w:sz w:val="28"/>
          <w:szCs w:val="28"/>
          <w:lang w:val="uk-UA"/>
        </w:rPr>
        <w:t>6</w:t>
      </w:r>
      <w:r w:rsidRPr="00EA0790">
        <w:rPr>
          <w:sz w:val="28"/>
          <w:szCs w:val="28"/>
          <w:lang w:val="uk-UA"/>
        </w:rPr>
        <w:t>. Управлінн</w:t>
      </w:r>
      <w:r w:rsidR="00F30041">
        <w:rPr>
          <w:sz w:val="28"/>
          <w:szCs w:val="28"/>
          <w:lang w:val="uk-UA"/>
        </w:rPr>
        <w:t>ю</w:t>
      </w:r>
      <w:r w:rsidRPr="00EA0790">
        <w:rPr>
          <w:sz w:val="28"/>
          <w:szCs w:val="28"/>
          <w:lang w:val="uk-UA"/>
        </w:rPr>
        <w:t xml:space="preserve"> розвитку підприємництва, </w:t>
      </w:r>
      <w:r w:rsidR="00F30041">
        <w:rPr>
          <w:sz w:val="28"/>
          <w:szCs w:val="28"/>
          <w:lang w:val="uk-UA"/>
        </w:rPr>
        <w:t xml:space="preserve">департаменту </w:t>
      </w:r>
      <w:r w:rsidRPr="00EA0790">
        <w:rPr>
          <w:sz w:val="28"/>
          <w:szCs w:val="28"/>
          <w:lang w:val="uk-UA"/>
        </w:rPr>
        <w:t>фінанс</w:t>
      </w:r>
      <w:r w:rsidR="00F30041">
        <w:rPr>
          <w:sz w:val="28"/>
          <w:szCs w:val="28"/>
          <w:lang w:val="uk-UA"/>
        </w:rPr>
        <w:t>ів</w:t>
      </w:r>
      <w:r w:rsidRPr="00EA0790">
        <w:rPr>
          <w:sz w:val="28"/>
          <w:szCs w:val="28"/>
          <w:lang w:val="uk-UA"/>
        </w:rPr>
        <w:t xml:space="preserve"> </w:t>
      </w:r>
      <w:proofErr w:type="spellStart"/>
      <w:r w:rsidRPr="00EA0790">
        <w:rPr>
          <w:sz w:val="28"/>
          <w:szCs w:val="28"/>
          <w:lang w:val="uk-UA"/>
        </w:rPr>
        <w:t>викон</w:t>
      </w:r>
      <w:proofErr w:type="spellEnd"/>
      <w:r w:rsidR="00AC72AB">
        <w:rPr>
          <w:sz w:val="28"/>
          <w:szCs w:val="28"/>
          <w:lang w:val="uk-UA"/>
        </w:rPr>
        <w:t>-</w:t>
      </w:r>
      <w:r w:rsidRPr="00EA0790">
        <w:rPr>
          <w:sz w:val="28"/>
          <w:szCs w:val="28"/>
          <w:lang w:val="uk-UA"/>
        </w:rPr>
        <w:t xml:space="preserve">кому </w:t>
      </w:r>
      <w:r>
        <w:rPr>
          <w:sz w:val="28"/>
          <w:szCs w:val="28"/>
          <w:lang w:val="uk-UA"/>
        </w:rPr>
        <w:t xml:space="preserve">Криворізької </w:t>
      </w:r>
      <w:r w:rsidRPr="00EA0790">
        <w:rPr>
          <w:sz w:val="28"/>
          <w:szCs w:val="28"/>
          <w:lang w:val="uk-UA"/>
        </w:rPr>
        <w:t>міської ради</w:t>
      </w:r>
      <w:r>
        <w:rPr>
          <w:sz w:val="28"/>
          <w:szCs w:val="28"/>
          <w:lang w:val="uk-UA"/>
        </w:rPr>
        <w:t xml:space="preserve"> забезпечити:</w:t>
      </w:r>
    </w:p>
    <w:p w14:paraId="2EAF23DA" w14:textId="77777777" w:rsidR="0022265B" w:rsidRPr="0022265B" w:rsidRDefault="00B51C31" w:rsidP="002A2DC6">
      <w:pPr>
        <w:tabs>
          <w:tab w:val="left" w:pos="-4111"/>
        </w:tabs>
        <w:spacing w:line="235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AC72AB">
        <w:rPr>
          <w:sz w:val="28"/>
          <w:szCs w:val="28"/>
          <w:lang w:val="uk-UA"/>
        </w:rPr>
        <w:t>6</w:t>
      </w:r>
      <w:r w:rsidR="00AC505B">
        <w:rPr>
          <w:sz w:val="28"/>
          <w:szCs w:val="28"/>
          <w:lang w:val="uk-UA"/>
        </w:rPr>
        <w:t>.1</w:t>
      </w:r>
      <w:r w:rsidR="0022265B" w:rsidRPr="0022265B">
        <w:rPr>
          <w:sz w:val="28"/>
          <w:szCs w:val="28"/>
          <w:lang w:val="uk-UA"/>
        </w:rPr>
        <w:t xml:space="preserve"> інформування населення міста про зміст рішення у визначений чинним законодавством України термін;</w:t>
      </w:r>
    </w:p>
    <w:p w14:paraId="0FFF227D" w14:textId="77777777" w:rsidR="0022265B" w:rsidRPr="0022265B" w:rsidRDefault="0022265B" w:rsidP="002A2DC6">
      <w:pPr>
        <w:spacing w:line="235" w:lineRule="auto"/>
        <w:jc w:val="both"/>
        <w:rPr>
          <w:sz w:val="28"/>
          <w:szCs w:val="28"/>
          <w:lang w:val="uk-UA"/>
        </w:rPr>
      </w:pPr>
      <w:r w:rsidRPr="0022265B">
        <w:rPr>
          <w:sz w:val="28"/>
          <w:szCs w:val="28"/>
          <w:lang w:val="uk-UA"/>
        </w:rPr>
        <w:tab/>
      </w:r>
      <w:r w:rsidR="00AC72AB">
        <w:rPr>
          <w:sz w:val="28"/>
          <w:szCs w:val="28"/>
          <w:lang w:val="uk-UA"/>
        </w:rPr>
        <w:t>6</w:t>
      </w:r>
      <w:r w:rsidR="00AC505B">
        <w:rPr>
          <w:sz w:val="28"/>
          <w:szCs w:val="28"/>
          <w:lang w:val="uk-UA"/>
        </w:rPr>
        <w:t>.2</w:t>
      </w:r>
      <w:r w:rsidRPr="0022265B">
        <w:rPr>
          <w:sz w:val="28"/>
          <w:szCs w:val="28"/>
          <w:lang w:val="uk-UA"/>
        </w:rPr>
        <w:t xml:space="preserve"> виконання заходів щодо проведення </w:t>
      </w:r>
      <w:proofErr w:type="spellStart"/>
      <w:r w:rsidRPr="0022265B">
        <w:rPr>
          <w:sz w:val="28"/>
          <w:szCs w:val="28"/>
          <w:lang w:val="uk-UA"/>
        </w:rPr>
        <w:t>відстежень</w:t>
      </w:r>
      <w:proofErr w:type="spellEnd"/>
      <w:r w:rsidRPr="0022265B">
        <w:rPr>
          <w:sz w:val="28"/>
          <w:szCs w:val="28"/>
          <w:lang w:val="uk-UA"/>
        </w:rPr>
        <w:t xml:space="preserve"> результативності рішення в строки, визначені Законом України «Про засади державної регуляторної політики у сфері господарської діяльності»; </w:t>
      </w:r>
    </w:p>
    <w:p w14:paraId="49DAC30B" w14:textId="77777777" w:rsidR="0022265B" w:rsidRPr="0022265B" w:rsidRDefault="00AC72AB" w:rsidP="002A2DC6">
      <w:pPr>
        <w:spacing w:line="235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AC505B">
        <w:rPr>
          <w:sz w:val="28"/>
          <w:szCs w:val="28"/>
          <w:lang w:val="uk-UA"/>
        </w:rPr>
        <w:t>.3</w:t>
      </w:r>
      <w:r w:rsidR="0022265B" w:rsidRPr="0022265B">
        <w:rPr>
          <w:sz w:val="28"/>
          <w:szCs w:val="28"/>
          <w:lang w:val="uk-UA"/>
        </w:rPr>
        <w:t xml:space="preserve"> оприлюднення звіту з відстеження результативності дії рішення в термін та спосіб, визначен</w:t>
      </w:r>
      <w:r>
        <w:rPr>
          <w:sz w:val="28"/>
          <w:szCs w:val="28"/>
          <w:lang w:val="uk-UA"/>
        </w:rPr>
        <w:t>і</w:t>
      </w:r>
      <w:r w:rsidR="0022265B" w:rsidRPr="0022265B">
        <w:rPr>
          <w:sz w:val="28"/>
          <w:szCs w:val="28"/>
          <w:lang w:val="uk-UA"/>
        </w:rPr>
        <w:t xml:space="preserve"> чинним законодавством України.</w:t>
      </w:r>
    </w:p>
    <w:p w14:paraId="68794839" w14:textId="77777777" w:rsidR="0022265B" w:rsidRPr="00AC505B" w:rsidRDefault="0022265B" w:rsidP="002A2DC6">
      <w:pPr>
        <w:pStyle w:val="a6"/>
        <w:spacing w:line="235" w:lineRule="auto"/>
        <w:rPr>
          <w:sz w:val="28"/>
          <w:szCs w:val="28"/>
          <w:lang w:val="uk-UA"/>
        </w:rPr>
      </w:pPr>
    </w:p>
    <w:p w14:paraId="0FD49AA3" w14:textId="77777777" w:rsidR="00B51C31" w:rsidRDefault="00B51C31" w:rsidP="002A2DC6">
      <w:pPr>
        <w:spacing w:line="235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AC72AB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>. Рішення набуває чинності з 01.01.20</w:t>
      </w:r>
      <w:r w:rsidR="00B26444">
        <w:rPr>
          <w:sz w:val="28"/>
          <w:szCs w:val="28"/>
          <w:lang w:val="uk-UA"/>
        </w:rPr>
        <w:t>2</w:t>
      </w:r>
      <w:r w:rsidR="007D6E97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</w:t>
      </w:r>
    </w:p>
    <w:p w14:paraId="6A3D1037" w14:textId="77777777" w:rsidR="00B51C31" w:rsidRPr="00B20817" w:rsidRDefault="00B51C31" w:rsidP="002A2DC6">
      <w:pPr>
        <w:spacing w:line="235" w:lineRule="auto"/>
        <w:jc w:val="both"/>
        <w:rPr>
          <w:sz w:val="28"/>
          <w:szCs w:val="28"/>
          <w:lang w:val="uk-UA"/>
        </w:rPr>
      </w:pPr>
    </w:p>
    <w:p w14:paraId="43A4063E" w14:textId="77777777" w:rsidR="00B51C31" w:rsidRPr="00EA0790" w:rsidRDefault="00AC72AB" w:rsidP="002A2DC6">
      <w:pPr>
        <w:spacing w:line="235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B51C31" w:rsidRPr="00EA0790">
        <w:rPr>
          <w:sz w:val="28"/>
          <w:szCs w:val="28"/>
          <w:lang w:val="uk-UA"/>
        </w:rPr>
        <w:t>. Контроль за виконанням рішення покласти на постійні комісії міської ради з питань регулято</w:t>
      </w:r>
      <w:r w:rsidR="00B51C31">
        <w:rPr>
          <w:sz w:val="28"/>
          <w:szCs w:val="28"/>
          <w:lang w:val="uk-UA"/>
        </w:rPr>
        <w:t>рної політики та підприємництва;</w:t>
      </w:r>
      <w:r w:rsidR="00B51C31" w:rsidRPr="00EA0790">
        <w:rPr>
          <w:sz w:val="28"/>
          <w:szCs w:val="28"/>
          <w:lang w:val="uk-UA"/>
        </w:rPr>
        <w:t xml:space="preserve"> планування бюджету та ек</w:t>
      </w:r>
      <w:r w:rsidR="00B51C31">
        <w:rPr>
          <w:sz w:val="28"/>
          <w:szCs w:val="28"/>
          <w:lang w:val="uk-UA"/>
        </w:rPr>
        <w:t>ономіки</w:t>
      </w:r>
      <w:r w:rsidR="00B51C31" w:rsidRPr="00EA0790">
        <w:rPr>
          <w:sz w:val="28"/>
          <w:szCs w:val="28"/>
          <w:lang w:val="uk-UA"/>
        </w:rPr>
        <w:t xml:space="preserve">, координацію роботи – на заступників міського голови </w:t>
      </w:r>
      <w:r w:rsidR="00B51C31">
        <w:rPr>
          <w:sz w:val="28"/>
          <w:szCs w:val="28"/>
          <w:lang w:val="uk-UA"/>
        </w:rPr>
        <w:t>відповідно до розподілу обов’язків.</w:t>
      </w:r>
    </w:p>
    <w:p w14:paraId="06904075" w14:textId="77777777" w:rsidR="00B51C31" w:rsidRDefault="00B51C31" w:rsidP="003C0B75">
      <w:pPr>
        <w:pStyle w:val="a6"/>
        <w:rPr>
          <w:sz w:val="28"/>
          <w:szCs w:val="28"/>
          <w:lang w:val="uk-UA"/>
        </w:rPr>
      </w:pPr>
    </w:p>
    <w:p w14:paraId="67058A5D" w14:textId="77777777" w:rsidR="002A2DC6" w:rsidRDefault="002A2DC6" w:rsidP="003C0B75">
      <w:pPr>
        <w:pStyle w:val="a6"/>
        <w:rPr>
          <w:sz w:val="28"/>
          <w:szCs w:val="28"/>
          <w:lang w:val="uk-UA"/>
        </w:rPr>
      </w:pPr>
    </w:p>
    <w:p w14:paraId="5A9A0506" w14:textId="77777777" w:rsidR="002A2DC6" w:rsidRDefault="002A2DC6" w:rsidP="003C0B75">
      <w:pPr>
        <w:pStyle w:val="a6"/>
        <w:rPr>
          <w:sz w:val="28"/>
          <w:szCs w:val="28"/>
          <w:lang w:val="uk-UA"/>
        </w:rPr>
      </w:pPr>
    </w:p>
    <w:p w14:paraId="61BF9EF4" w14:textId="77777777" w:rsidR="003C5C3F" w:rsidRDefault="003C5C3F" w:rsidP="00AB6EAD">
      <w:pPr>
        <w:pStyle w:val="a6"/>
        <w:rPr>
          <w:b/>
          <w:i/>
          <w:sz w:val="28"/>
          <w:szCs w:val="28"/>
          <w:lang w:val="uk-UA"/>
        </w:rPr>
      </w:pPr>
    </w:p>
    <w:p w14:paraId="0F41E670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6E320A76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10C83E6A" w14:textId="77777777" w:rsidR="00883589" w:rsidRPr="001662B7" w:rsidRDefault="00883589" w:rsidP="00883589">
      <w:pPr>
        <w:ind w:left="7020" w:firstLine="60"/>
        <w:jc w:val="both"/>
        <w:rPr>
          <w:i/>
          <w:lang w:val="uk-UA"/>
        </w:rPr>
      </w:pPr>
      <w:proofErr w:type="spellStart"/>
      <w:r>
        <w:rPr>
          <w:i/>
        </w:rPr>
        <w:lastRenderedPageBreak/>
        <w:t>Додаток</w:t>
      </w:r>
      <w:proofErr w:type="spellEnd"/>
      <w:r>
        <w:rPr>
          <w:i/>
        </w:rPr>
        <w:t xml:space="preserve"> </w:t>
      </w:r>
      <w:r>
        <w:rPr>
          <w:i/>
          <w:lang w:val="uk-UA"/>
        </w:rPr>
        <w:t>1</w:t>
      </w:r>
    </w:p>
    <w:p w14:paraId="6D0F318F" w14:textId="77777777" w:rsidR="00883589" w:rsidRPr="007E0B4D" w:rsidRDefault="00883589" w:rsidP="00883589">
      <w:pPr>
        <w:ind w:left="7020" w:firstLine="60"/>
        <w:jc w:val="both"/>
        <w:rPr>
          <w:i/>
        </w:rPr>
      </w:pPr>
      <w:r>
        <w:rPr>
          <w:i/>
        </w:rPr>
        <w:t xml:space="preserve">до </w:t>
      </w:r>
      <w:proofErr w:type="spellStart"/>
      <w:r>
        <w:rPr>
          <w:i/>
        </w:rPr>
        <w:t>рішення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міської</w:t>
      </w:r>
      <w:proofErr w:type="spellEnd"/>
      <w:r>
        <w:rPr>
          <w:i/>
        </w:rPr>
        <w:t xml:space="preserve"> ради</w:t>
      </w:r>
    </w:p>
    <w:p w14:paraId="7AED3EF8" w14:textId="77777777" w:rsidR="00883589" w:rsidRDefault="00883589" w:rsidP="00883589">
      <w:pPr>
        <w:jc w:val="both"/>
        <w:rPr>
          <w:i/>
          <w:lang w:val="uk-U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lang w:val="uk-UA"/>
        </w:rPr>
        <w:t xml:space="preserve"> </w:t>
      </w:r>
    </w:p>
    <w:p w14:paraId="7A95B264" w14:textId="77777777" w:rsidR="00883589" w:rsidRPr="001662B7" w:rsidRDefault="00883589" w:rsidP="00883589">
      <w:pPr>
        <w:pStyle w:val="a6"/>
        <w:rPr>
          <w:lang w:val="uk-UA"/>
        </w:rPr>
      </w:pPr>
    </w:p>
    <w:p w14:paraId="5BE9A1BC" w14:textId="77777777" w:rsidR="00883589" w:rsidRPr="00785A39" w:rsidRDefault="00883589" w:rsidP="00883589">
      <w:pPr>
        <w:jc w:val="center"/>
        <w:rPr>
          <w:b/>
          <w:i/>
          <w:sz w:val="28"/>
          <w:szCs w:val="28"/>
          <w:lang w:val="uk-UA"/>
        </w:rPr>
      </w:pPr>
      <w:r w:rsidRPr="00785A39">
        <w:rPr>
          <w:b/>
          <w:i/>
          <w:sz w:val="28"/>
          <w:szCs w:val="28"/>
          <w:lang w:val="uk-UA"/>
        </w:rPr>
        <w:t xml:space="preserve">СТАВКИ  </w:t>
      </w:r>
    </w:p>
    <w:p w14:paraId="2CEE896E" w14:textId="77777777" w:rsidR="00883589" w:rsidRPr="00785A39" w:rsidRDefault="00883589" w:rsidP="00883589">
      <w:pPr>
        <w:jc w:val="center"/>
        <w:rPr>
          <w:b/>
          <w:i/>
          <w:sz w:val="28"/>
          <w:szCs w:val="28"/>
          <w:lang w:val="uk-UA"/>
        </w:rPr>
      </w:pPr>
      <w:r w:rsidRPr="00785A39">
        <w:rPr>
          <w:b/>
          <w:i/>
          <w:sz w:val="28"/>
          <w:szCs w:val="28"/>
          <w:lang w:val="uk-UA"/>
        </w:rPr>
        <w:t>єдиного податку для фізичних осіб-підприємців І групи платників єдиного податку</w:t>
      </w:r>
    </w:p>
    <w:p w14:paraId="561B1C86" w14:textId="77777777" w:rsidR="00883589" w:rsidRPr="001662B7" w:rsidRDefault="00883589" w:rsidP="00883589">
      <w:pPr>
        <w:jc w:val="center"/>
        <w:rPr>
          <w:b/>
          <w:i/>
          <w:sz w:val="28"/>
          <w:szCs w:val="28"/>
          <w:lang w:val="uk-UA"/>
        </w:rPr>
      </w:pP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748"/>
        <w:gridCol w:w="4818"/>
        <w:gridCol w:w="2513"/>
      </w:tblGrid>
      <w:tr w:rsidR="00883589" w:rsidRPr="00F178F6" w14:paraId="6F956193" w14:textId="77777777" w:rsidTr="0091345C">
        <w:trPr>
          <w:cantSplit/>
          <w:trHeight w:val="2249"/>
        </w:trPr>
        <w:tc>
          <w:tcPr>
            <w:tcW w:w="342" w:type="pct"/>
            <w:tcBorders>
              <w:left w:val="single" w:sz="4" w:space="0" w:color="auto"/>
            </w:tcBorders>
          </w:tcPr>
          <w:p w14:paraId="6922192B" w14:textId="77777777" w:rsidR="00883589" w:rsidRPr="00785A39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№</w:t>
            </w:r>
          </w:p>
          <w:p w14:paraId="5C2C7451" w14:textId="77777777" w:rsidR="00883589" w:rsidRPr="00785A39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з/п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30771E45" w14:textId="77777777" w:rsidR="00883589" w:rsidRPr="00785A39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Код КВЕД ДК 009:2010</w:t>
            </w:r>
          </w:p>
          <w:p w14:paraId="64D1048C" w14:textId="77777777" w:rsidR="00883589" w:rsidRPr="00785A39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2472" w:type="pct"/>
            <w:shd w:val="clear" w:color="auto" w:fill="auto"/>
          </w:tcPr>
          <w:p w14:paraId="41A853A3" w14:textId="77777777" w:rsidR="00883589" w:rsidRPr="00785A39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Види господарської діяльності</w:t>
            </w:r>
          </w:p>
          <w:p w14:paraId="719D79D1" w14:textId="77777777" w:rsidR="00883589" w:rsidRPr="00785A39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289" w:type="pct"/>
          </w:tcPr>
          <w:p w14:paraId="41572C74" w14:textId="77777777" w:rsidR="00883589" w:rsidRPr="00785A39" w:rsidRDefault="00883589" w:rsidP="0091345C">
            <w:pPr>
              <w:widowControl/>
              <w:suppressAutoHyphens w:val="0"/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Фіксована ст</w:t>
            </w:r>
            <w:r>
              <w:rPr>
                <w:b/>
                <w:i/>
                <w:lang w:val="uk-UA"/>
              </w:rPr>
              <w:t>авка податку, % для платників І</w:t>
            </w:r>
            <w:r w:rsidRPr="00785A39">
              <w:rPr>
                <w:b/>
                <w:i/>
                <w:lang w:val="uk-UA"/>
              </w:rPr>
              <w:t xml:space="preserve"> групи</w:t>
            </w:r>
          </w:p>
          <w:p w14:paraId="48513CC6" w14:textId="77777777" w:rsidR="00883589" w:rsidRPr="00785A39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 xml:space="preserve">(у відсотках до розміру </w:t>
            </w:r>
            <w:r>
              <w:rPr>
                <w:b/>
                <w:i/>
                <w:lang w:val="uk-UA"/>
              </w:rPr>
              <w:t xml:space="preserve">прожиткового </w:t>
            </w:r>
            <w:r w:rsidRPr="00785A39">
              <w:rPr>
                <w:b/>
                <w:i/>
                <w:lang w:val="uk-UA"/>
              </w:rPr>
              <w:t>мінім</w:t>
            </w:r>
            <w:r>
              <w:rPr>
                <w:b/>
                <w:i/>
                <w:lang w:val="uk-UA"/>
              </w:rPr>
              <w:t>уму для працездатних осіб</w:t>
            </w:r>
            <w:r w:rsidRPr="00785A39">
              <w:rPr>
                <w:b/>
                <w:i/>
                <w:lang w:val="uk-UA"/>
              </w:rPr>
              <w:t>, установлено</w:t>
            </w:r>
            <w:r>
              <w:rPr>
                <w:b/>
                <w:i/>
                <w:lang w:val="uk-UA"/>
              </w:rPr>
              <w:t xml:space="preserve">го </w:t>
            </w:r>
            <w:r w:rsidRPr="00785A39">
              <w:rPr>
                <w:b/>
                <w:i/>
                <w:lang w:val="uk-UA"/>
              </w:rPr>
              <w:t>законом на 01 січня податкового (звітного) року, з розрахунку на календарний місяць)</w:t>
            </w:r>
          </w:p>
        </w:tc>
      </w:tr>
      <w:tr w:rsidR="00883589" w:rsidRPr="00F178F6" w14:paraId="1B20C9D9" w14:textId="77777777" w:rsidTr="0091345C">
        <w:trPr>
          <w:cantSplit/>
          <w:trHeight w:val="184"/>
        </w:trPr>
        <w:tc>
          <w:tcPr>
            <w:tcW w:w="342" w:type="pct"/>
            <w:tcBorders>
              <w:left w:val="single" w:sz="4" w:space="0" w:color="auto"/>
            </w:tcBorders>
          </w:tcPr>
          <w:p w14:paraId="50CD48F3" w14:textId="77777777" w:rsidR="00883589" w:rsidRPr="00785A39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  <w:vAlign w:val="center"/>
          </w:tcPr>
          <w:p w14:paraId="6E74788D" w14:textId="77777777" w:rsidR="00883589" w:rsidRPr="00785A39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2</w:t>
            </w:r>
          </w:p>
        </w:tc>
        <w:tc>
          <w:tcPr>
            <w:tcW w:w="2472" w:type="pct"/>
            <w:shd w:val="clear" w:color="auto" w:fill="auto"/>
          </w:tcPr>
          <w:p w14:paraId="0541B71B" w14:textId="77777777" w:rsidR="00883589" w:rsidRPr="00785A39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3</w:t>
            </w:r>
          </w:p>
        </w:tc>
        <w:tc>
          <w:tcPr>
            <w:tcW w:w="1289" w:type="pct"/>
          </w:tcPr>
          <w:p w14:paraId="451A4047" w14:textId="77777777" w:rsidR="00883589" w:rsidRPr="00785A39" w:rsidRDefault="00883589" w:rsidP="0091345C">
            <w:pPr>
              <w:widowControl/>
              <w:suppressAutoHyphens w:val="0"/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4</w:t>
            </w:r>
          </w:p>
        </w:tc>
      </w:tr>
      <w:tr w:rsidR="00883589" w:rsidRPr="00F178F6" w14:paraId="252715E2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53EC4C71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2B3D7740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15.20</w:t>
            </w:r>
          </w:p>
        </w:tc>
        <w:tc>
          <w:tcPr>
            <w:tcW w:w="2472" w:type="pct"/>
            <w:shd w:val="clear" w:color="auto" w:fill="auto"/>
          </w:tcPr>
          <w:p w14:paraId="701490D0" w14:textId="77777777"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взуття за індивідуальним замовленням</w:t>
            </w:r>
          </w:p>
        </w:tc>
        <w:tc>
          <w:tcPr>
            <w:tcW w:w="1289" w:type="pct"/>
          </w:tcPr>
          <w:p w14:paraId="60046F1A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7DC00A18" w14:textId="77777777" w:rsidTr="0091345C">
        <w:trPr>
          <w:cantSplit/>
          <w:trHeight w:val="130"/>
        </w:trPr>
        <w:tc>
          <w:tcPr>
            <w:tcW w:w="342" w:type="pct"/>
            <w:tcBorders>
              <w:left w:val="single" w:sz="4" w:space="0" w:color="auto"/>
            </w:tcBorders>
          </w:tcPr>
          <w:p w14:paraId="677F45FB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18ACA7F2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95.23</w:t>
            </w:r>
          </w:p>
        </w:tc>
        <w:tc>
          <w:tcPr>
            <w:tcW w:w="2472" w:type="pct"/>
            <w:shd w:val="clear" w:color="auto" w:fill="auto"/>
          </w:tcPr>
          <w:p w14:paraId="32B3A8C3" w14:textId="77777777"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взуття</w:t>
            </w:r>
          </w:p>
        </w:tc>
        <w:tc>
          <w:tcPr>
            <w:tcW w:w="1289" w:type="pct"/>
          </w:tcPr>
          <w:p w14:paraId="315DFD02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83589" w:rsidRPr="00F178F6" w14:paraId="174A1647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4B5028CA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5D39A0C7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14.1</w:t>
            </w:r>
            <w:r>
              <w:rPr>
                <w:lang w:val="uk-UA"/>
              </w:rPr>
              <w:t>9</w:t>
            </w:r>
          </w:p>
        </w:tc>
        <w:tc>
          <w:tcPr>
            <w:tcW w:w="2472" w:type="pct"/>
            <w:shd w:val="clear" w:color="auto" w:fill="auto"/>
          </w:tcPr>
          <w:p w14:paraId="06D9D281" w14:textId="77777777"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швейних виробів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14:paraId="6D6D5B07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83589" w:rsidRPr="00F178F6" w14:paraId="1C428366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104569A7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51F2E690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14.11</w:t>
            </w:r>
          </w:p>
        </w:tc>
        <w:tc>
          <w:tcPr>
            <w:tcW w:w="2472" w:type="pct"/>
            <w:shd w:val="clear" w:color="auto" w:fill="auto"/>
          </w:tcPr>
          <w:p w14:paraId="6E83F34F" w14:textId="77777777"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виробів із шкіри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14:paraId="571A0519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5EDA30AD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3EB7A870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26C595FF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</w:t>
            </w:r>
            <w:r>
              <w:rPr>
                <w:lang w:val="uk-UA"/>
              </w:rPr>
              <w:t>20</w:t>
            </w:r>
          </w:p>
        </w:tc>
        <w:tc>
          <w:tcPr>
            <w:tcW w:w="2472" w:type="pct"/>
            <w:shd w:val="clear" w:color="auto" w:fill="auto"/>
          </w:tcPr>
          <w:p w14:paraId="05183227" w14:textId="77777777"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виробів з хутра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14:paraId="0C48C5D5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26BDF6E0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738A54CE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1CE45B9F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14.14</w:t>
            </w:r>
          </w:p>
        </w:tc>
        <w:tc>
          <w:tcPr>
            <w:tcW w:w="2472" w:type="pct"/>
            <w:shd w:val="clear" w:color="auto" w:fill="auto"/>
          </w:tcPr>
          <w:p w14:paraId="7F9BB51B" w14:textId="77777777"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спіднього одягу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 замовленням</w:t>
            </w:r>
          </w:p>
        </w:tc>
        <w:tc>
          <w:tcPr>
            <w:tcW w:w="1289" w:type="pct"/>
          </w:tcPr>
          <w:p w14:paraId="137FBE8E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83589" w:rsidRPr="00F178F6" w14:paraId="6186562D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60B4A612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0D53F14F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13.92</w:t>
            </w:r>
            <w:r>
              <w:rPr>
                <w:lang w:val="uk-UA"/>
              </w:rPr>
              <w:t>,</w:t>
            </w:r>
          </w:p>
          <w:p w14:paraId="685D2556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13.95</w:t>
            </w:r>
            <w:r>
              <w:rPr>
                <w:lang w:val="uk-UA"/>
              </w:rPr>
              <w:t>,</w:t>
            </w:r>
          </w:p>
          <w:p w14:paraId="586E3293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13.99</w:t>
            </w:r>
          </w:p>
        </w:tc>
        <w:tc>
          <w:tcPr>
            <w:tcW w:w="2472" w:type="pct"/>
            <w:shd w:val="clear" w:color="auto" w:fill="auto"/>
          </w:tcPr>
          <w:p w14:paraId="1697258B" w14:textId="77777777"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текстильних виробів та текстильної галантереї за індивідуальним замовленням</w:t>
            </w:r>
          </w:p>
        </w:tc>
        <w:tc>
          <w:tcPr>
            <w:tcW w:w="1289" w:type="pct"/>
          </w:tcPr>
          <w:p w14:paraId="3F880DCD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24D72749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79A4DAFB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4471B8D5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14:paraId="59CCA1B6" w14:textId="77777777"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головних уборів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 замовленням</w:t>
            </w:r>
          </w:p>
        </w:tc>
        <w:tc>
          <w:tcPr>
            <w:tcW w:w="1289" w:type="pct"/>
          </w:tcPr>
          <w:p w14:paraId="1A64B742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76304C46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6D0AD9DC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5454AB8E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14:paraId="4F46504F" w14:textId="77777777"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Додаткові послуги до виготовлення виробів за індивідуальним замовленням</w:t>
            </w:r>
          </w:p>
        </w:tc>
        <w:tc>
          <w:tcPr>
            <w:tcW w:w="1289" w:type="pct"/>
          </w:tcPr>
          <w:p w14:paraId="5783CBDA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55688E1D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35EB10B7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15ED1CEB" w14:textId="77777777" w:rsidR="00883589" w:rsidRDefault="00883589" w:rsidP="0091345C">
            <w:pPr>
              <w:pStyle w:val="a6"/>
              <w:spacing w:line="242" w:lineRule="auto"/>
              <w:jc w:val="center"/>
              <w:rPr>
                <w:color w:val="000000"/>
                <w:lang w:val="uk-UA"/>
              </w:rPr>
            </w:pPr>
            <w:r w:rsidRPr="00785A39">
              <w:rPr>
                <w:color w:val="000000"/>
                <w:lang w:val="uk-UA"/>
              </w:rPr>
              <w:t>13.99</w:t>
            </w:r>
            <w:r>
              <w:rPr>
                <w:color w:val="000000"/>
                <w:lang w:val="uk-UA"/>
              </w:rPr>
              <w:t>,</w:t>
            </w:r>
          </w:p>
          <w:p w14:paraId="447B0E15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14.19</w:t>
            </w:r>
          </w:p>
        </w:tc>
        <w:tc>
          <w:tcPr>
            <w:tcW w:w="2472" w:type="pct"/>
            <w:shd w:val="clear" w:color="auto" w:fill="auto"/>
          </w:tcPr>
          <w:p w14:paraId="3FD803A3" w14:textId="77777777"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одягу та побутових текстильних виробів</w:t>
            </w:r>
          </w:p>
        </w:tc>
        <w:tc>
          <w:tcPr>
            <w:tcW w:w="1289" w:type="pct"/>
          </w:tcPr>
          <w:p w14:paraId="5D104D0B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70B7348C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2720D6B0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31D8E3D9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14:paraId="68A9C15D" w14:textId="77777777"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та в’язання трикотажних виробів   за  індивідуальним замовленням</w:t>
            </w:r>
          </w:p>
        </w:tc>
        <w:tc>
          <w:tcPr>
            <w:tcW w:w="1289" w:type="pct"/>
          </w:tcPr>
          <w:p w14:paraId="536BFC34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48830A8F" w14:textId="77777777" w:rsidTr="0091345C">
        <w:trPr>
          <w:cantSplit/>
          <w:trHeight w:val="142"/>
        </w:trPr>
        <w:tc>
          <w:tcPr>
            <w:tcW w:w="342" w:type="pct"/>
            <w:tcBorders>
              <w:left w:val="single" w:sz="4" w:space="0" w:color="auto"/>
            </w:tcBorders>
          </w:tcPr>
          <w:p w14:paraId="3F67E103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0F2FF733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14:paraId="3E2B2177" w14:textId="77777777"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трикотажних виробів</w:t>
            </w:r>
          </w:p>
        </w:tc>
        <w:tc>
          <w:tcPr>
            <w:tcW w:w="1289" w:type="pct"/>
          </w:tcPr>
          <w:p w14:paraId="17AFA614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7EA769A5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6638D9C0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2E0697BB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13.93</w:t>
            </w:r>
          </w:p>
        </w:tc>
        <w:tc>
          <w:tcPr>
            <w:tcW w:w="2472" w:type="pct"/>
            <w:shd w:val="clear" w:color="auto" w:fill="auto"/>
          </w:tcPr>
          <w:p w14:paraId="4DF7B9DF" w14:textId="77777777"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килимів і килимових виробів    за індивідуальним замовленням</w:t>
            </w:r>
          </w:p>
        </w:tc>
        <w:tc>
          <w:tcPr>
            <w:tcW w:w="1289" w:type="pct"/>
          </w:tcPr>
          <w:p w14:paraId="33A29128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3472C855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778CCF08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6FEF5BEA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13.</w:t>
            </w:r>
            <w:r w:rsidRPr="00785A39">
              <w:rPr>
                <w:lang w:val="uk-UA"/>
              </w:rPr>
              <w:t>93</w:t>
            </w:r>
          </w:p>
        </w:tc>
        <w:tc>
          <w:tcPr>
            <w:tcW w:w="2472" w:type="pct"/>
            <w:shd w:val="clear" w:color="auto" w:fill="auto"/>
          </w:tcPr>
          <w:p w14:paraId="4CA62382" w14:textId="77777777"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та реставрації килимів і килимових  виробів</w:t>
            </w:r>
          </w:p>
        </w:tc>
        <w:tc>
          <w:tcPr>
            <w:tcW w:w="1289" w:type="pct"/>
          </w:tcPr>
          <w:p w14:paraId="1CAD03AD" w14:textId="77777777"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057FC26B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327C3F78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lastRenderedPageBreak/>
              <w:t>15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639BA938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15.12</w:t>
            </w:r>
          </w:p>
        </w:tc>
        <w:tc>
          <w:tcPr>
            <w:tcW w:w="2472" w:type="pct"/>
            <w:shd w:val="clear" w:color="auto" w:fill="auto"/>
          </w:tcPr>
          <w:p w14:paraId="65B7C63F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шкіряних галантерейних і  дорожніх виробів за індивідуальним замовленням</w:t>
            </w:r>
          </w:p>
          <w:p w14:paraId="563D5738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14:paraId="0A47F49C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4CC3B91E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115229C3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1818DBBC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15.12</w:t>
            </w:r>
          </w:p>
        </w:tc>
        <w:tc>
          <w:tcPr>
            <w:tcW w:w="2472" w:type="pct"/>
            <w:shd w:val="clear" w:color="auto" w:fill="auto"/>
          </w:tcPr>
          <w:p w14:paraId="0CB27020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Послуги з ремонту шкіряних </w:t>
            </w:r>
            <w:proofErr w:type="spellStart"/>
            <w:r w:rsidRPr="00785A39">
              <w:rPr>
                <w:lang w:val="uk-UA"/>
              </w:rPr>
              <w:t>галантерей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них і дорожніх виробів</w:t>
            </w:r>
          </w:p>
          <w:p w14:paraId="34843146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14:paraId="4E63265E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5DD15FAD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0BA18CFE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4FAA9EA0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31.01</w:t>
            </w:r>
            <w:r>
              <w:rPr>
                <w:lang w:val="uk-UA"/>
              </w:rPr>
              <w:t>,</w:t>
            </w:r>
          </w:p>
          <w:p w14:paraId="5F943C5C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31.02</w:t>
            </w:r>
            <w:r>
              <w:rPr>
                <w:lang w:val="uk-UA"/>
              </w:rPr>
              <w:t>,</w:t>
            </w:r>
          </w:p>
          <w:p w14:paraId="54DC8643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31.09</w:t>
            </w:r>
          </w:p>
        </w:tc>
        <w:tc>
          <w:tcPr>
            <w:tcW w:w="2472" w:type="pct"/>
            <w:shd w:val="clear" w:color="auto" w:fill="auto"/>
          </w:tcPr>
          <w:p w14:paraId="2B17A74F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меблів за індивідуальним замовленням</w:t>
            </w:r>
          </w:p>
          <w:p w14:paraId="457A5BEA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14:paraId="0224EE2A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52E7897C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44506650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5B71DC35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95.24</w:t>
            </w:r>
          </w:p>
        </w:tc>
        <w:tc>
          <w:tcPr>
            <w:tcW w:w="2472" w:type="pct"/>
            <w:shd w:val="clear" w:color="auto" w:fill="auto"/>
          </w:tcPr>
          <w:p w14:paraId="3A19D298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ремонту, реставрації та понов</w:t>
            </w:r>
            <w:r>
              <w:rPr>
                <w:lang w:val="uk-UA"/>
              </w:rPr>
              <w:t>-</w:t>
            </w:r>
            <w:proofErr w:type="spellStart"/>
            <w:r w:rsidRPr="00785A39">
              <w:rPr>
                <w:lang w:val="uk-UA"/>
              </w:rPr>
              <w:t>лення</w:t>
            </w:r>
            <w:proofErr w:type="spellEnd"/>
            <w:r w:rsidRPr="00785A39">
              <w:rPr>
                <w:lang w:val="uk-UA"/>
              </w:rPr>
              <w:t xml:space="preserve"> меблів</w:t>
            </w:r>
          </w:p>
          <w:p w14:paraId="0BB0D5EE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14:paraId="1A0BD498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4187FDBE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179231B7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5E8A00E3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43.32</w:t>
            </w:r>
          </w:p>
        </w:tc>
        <w:tc>
          <w:tcPr>
            <w:tcW w:w="2472" w:type="pct"/>
            <w:shd w:val="clear" w:color="auto" w:fill="auto"/>
          </w:tcPr>
          <w:p w14:paraId="6F50E246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теслярських і столярних виробів за індивідуальним замовленням</w:t>
            </w:r>
          </w:p>
          <w:p w14:paraId="0D058128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14:paraId="27389A66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8B1D3D" w14:paraId="6A0432E1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191E2ED4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35F73576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45.20</w:t>
            </w:r>
          </w:p>
        </w:tc>
        <w:tc>
          <w:tcPr>
            <w:tcW w:w="2472" w:type="pct"/>
            <w:shd w:val="clear" w:color="auto" w:fill="auto"/>
          </w:tcPr>
          <w:p w14:paraId="67CABD6A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Технічне обслуговування та ремонт авто</w:t>
            </w:r>
            <w:r>
              <w:rPr>
                <w:lang w:val="uk-UA"/>
              </w:rPr>
              <w:t>-</w:t>
            </w:r>
            <w:proofErr w:type="spellStart"/>
            <w:r w:rsidRPr="00785A39">
              <w:rPr>
                <w:lang w:val="uk-UA"/>
              </w:rPr>
              <w:t>мобілів</w:t>
            </w:r>
            <w:proofErr w:type="spellEnd"/>
            <w:r w:rsidRPr="00785A39">
              <w:rPr>
                <w:lang w:val="uk-UA"/>
              </w:rPr>
              <w:t>, мотоциклів, моторолерів і мопедів за індивідуальним замовленням</w:t>
            </w:r>
          </w:p>
          <w:p w14:paraId="67D18BA2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14:paraId="6CE6B6EA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8B1D3D" w14:paraId="3E2E206A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3E20D5F4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0CBCC0EB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95.21</w:t>
            </w:r>
          </w:p>
        </w:tc>
        <w:tc>
          <w:tcPr>
            <w:tcW w:w="2472" w:type="pct"/>
            <w:shd w:val="clear" w:color="auto" w:fill="auto"/>
          </w:tcPr>
          <w:p w14:paraId="4041B197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радіотелевізійної та іншої аудіо- і відеоапаратури</w:t>
            </w:r>
          </w:p>
        </w:tc>
        <w:tc>
          <w:tcPr>
            <w:tcW w:w="1289" w:type="pct"/>
          </w:tcPr>
          <w:p w14:paraId="3346CCDE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7C9818B3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0A9E4C17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75D9D011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95.21</w:t>
            </w:r>
            <w:r>
              <w:rPr>
                <w:lang w:val="uk-UA"/>
              </w:rPr>
              <w:t>,</w:t>
            </w:r>
          </w:p>
          <w:p w14:paraId="4010017B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95.22</w:t>
            </w:r>
          </w:p>
        </w:tc>
        <w:tc>
          <w:tcPr>
            <w:tcW w:w="2472" w:type="pct"/>
            <w:shd w:val="clear" w:color="auto" w:fill="auto"/>
          </w:tcPr>
          <w:p w14:paraId="41159557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Послуги з ремонту електропобутової </w:t>
            </w:r>
            <w:proofErr w:type="spellStart"/>
            <w:r w:rsidRPr="00785A39">
              <w:rPr>
                <w:lang w:val="uk-UA"/>
              </w:rPr>
              <w:t>тех</w:t>
            </w:r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ніки</w:t>
            </w:r>
            <w:proofErr w:type="spellEnd"/>
            <w:r w:rsidRPr="00785A39">
              <w:rPr>
                <w:lang w:val="uk-UA"/>
              </w:rPr>
              <w:t xml:space="preserve"> та інших побутових приладів</w:t>
            </w:r>
          </w:p>
        </w:tc>
        <w:tc>
          <w:tcPr>
            <w:tcW w:w="1289" w:type="pct"/>
          </w:tcPr>
          <w:p w14:paraId="740EF348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3AC4C579" w14:textId="77777777" w:rsidTr="0091345C">
        <w:trPr>
          <w:cantSplit/>
          <w:trHeight w:val="100"/>
        </w:trPr>
        <w:tc>
          <w:tcPr>
            <w:tcW w:w="342" w:type="pct"/>
            <w:tcBorders>
              <w:left w:val="single" w:sz="4" w:space="0" w:color="auto"/>
            </w:tcBorders>
          </w:tcPr>
          <w:p w14:paraId="71F87B7E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64A68356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</w:t>
            </w:r>
            <w:r>
              <w:rPr>
                <w:lang w:val="uk-UA"/>
              </w:rPr>
              <w:t>5</w:t>
            </w:r>
          </w:p>
        </w:tc>
        <w:tc>
          <w:tcPr>
            <w:tcW w:w="2472" w:type="pct"/>
            <w:shd w:val="clear" w:color="auto" w:fill="auto"/>
          </w:tcPr>
          <w:p w14:paraId="6309701A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годинників</w:t>
            </w:r>
          </w:p>
        </w:tc>
        <w:tc>
          <w:tcPr>
            <w:tcW w:w="1289" w:type="pct"/>
          </w:tcPr>
          <w:p w14:paraId="7C1E8AEE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71B0E69B" w14:textId="77777777" w:rsidTr="0091345C">
        <w:trPr>
          <w:cantSplit/>
          <w:trHeight w:val="245"/>
        </w:trPr>
        <w:tc>
          <w:tcPr>
            <w:tcW w:w="342" w:type="pct"/>
            <w:tcBorders>
              <w:left w:val="single" w:sz="4" w:space="0" w:color="auto"/>
            </w:tcBorders>
          </w:tcPr>
          <w:p w14:paraId="29D873EC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6FE3EAB7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45.40</w:t>
            </w:r>
          </w:p>
        </w:tc>
        <w:tc>
          <w:tcPr>
            <w:tcW w:w="2472" w:type="pct"/>
            <w:shd w:val="clear" w:color="auto" w:fill="auto"/>
          </w:tcPr>
          <w:p w14:paraId="15B06159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велосипедів</w:t>
            </w:r>
          </w:p>
        </w:tc>
        <w:tc>
          <w:tcPr>
            <w:tcW w:w="1289" w:type="pct"/>
          </w:tcPr>
          <w:p w14:paraId="2A935858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3F8C16CE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2A8BC2D1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4EBDA52A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32.20</w:t>
            </w:r>
          </w:p>
        </w:tc>
        <w:tc>
          <w:tcPr>
            <w:tcW w:w="2472" w:type="pct"/>
            <w:shd w:val="clear" w:color="auto" w:fill="auto"/>
          </w:tcPr>
          <w:p w14:paraId="5C7622E8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технічного обслуговування та ремонту музичних  інструментів</w:t>
            </w:r>
          </w:p>
        </w:tc>
        <w:tc>
          <w:tcPr>
            <w:tcW w:w="1289" w:type="pct"/>
          </w:tcPr>
          <w:p w14:paraId="3B2618A4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394AE1FB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7C53C4C2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34B04435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25.93</w:t>
            </w:r>
            <w:r>
              <w:rPr>
                <w:lang w:val="uk-UA"/>
              </w:rPr>
              <w:t>,</w:t>
            </w:r>
          </w:p>
          <w:p w14:paraId="6935774C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25.99</w:t>
            </w:r>
          </w:p>
        </w:tc>
        <w:tc>
          <w:tcPr>
            <w:tcW w:w="2472" w:type="pct"/>
            <w:shd w:val="clear" w:color="auto" w:fill="auto"/>
          </w:tcPr>
          <w:p w14:paraId="432E9AD7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металовиробів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14:paraId="6DF70A16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6D86978B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08CC3AEB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1DFD0FF5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95.29</w:t>
            </w:r>
          </w:p>
        </w:tc>
        <w:tc>
          <w:tcPr>
            <w:tcW w:w="2472" w:type="pct"/>
            <w:shd w:val="clear" w:color="auto" w:fill="auto"/>
          </w:tcPr>
          <w:p w14:paraId="1059E187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Послуги з ремонту інших предметів </w:t>
            </w:r>
            <w:proofErr w:type="spellStart"/>
            <w:r w:rsidRPr="00785A39">
              <w:rPr>
                <w:lang w:val="uk-UA"/>
              </w:rPr>
              <w:t>особис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того користування, домашнього вжитку та металовиробів</w:t>
            </w:r>
          </w:p>
        </w:tc>
        <w:tc>
          <w:tcPr>
            <w:tcW w:w="1289" w:type="pct"/>
          </w:tcPr>
          <w:p w14:paraId="632DC25F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83589" w:rsidRPr="00F178F6" w14:paraId="3915277E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5F7091F3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7C9C0B30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32.12</w:t>
            </w:r>
          </w:p>
        </w:tc>
        <w:tc>
          <w:tcPr>
            <w:tcW w:w="2472" w:type="pct"/>
            <w:shd w:val="clear" w:color="auto" w:fill="auto"/>
          </w:tcPr>
          <w:p w14:paraId="09663092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ювелірних виробів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 xml:space="preserve">дуальним замовленням </w:t>
            </w:r>
          </w:p>
        </w:tc>
        <w:tc>
          <w:tcPr>
            <w:tcW w:w="1289" w:type="pct"/>
          </w:tcPr>
          <w:p w14:paraId="3061F588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696E9A3E" w14:textId="77777777" w:rsidTr="0091345C">
        <w:trPr>
          <w:cantSplit/>
          <w:trHeight w:val="271"/>
        </w:trPr>
        <w:tc>
          <w:tcPr>
            <w:tcW w:w="342" w:type="pct"/>
            <w:tcBorders>
              <w:left w:val="single" w:sz="4" w:space="0" w:color="auto"/>
            </w:tcBorders>
          </w:tcPr>
          <w:p w14:paraId="7B98D261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30CBC9A0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95.25</w:t>
            </w:r>
          </w:p>
        </w:tc>
        <w:tc>
          <w:tcPr>
            <w:tcW w:w="2472" w:type="pct"/>
            <w:shd w:val="clear" w:color="auto" w:fill="auto"/>
          </w:tcPr>
          <w:p w14:paraId="1502D8AB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ювелірних виробів</w:t>
            </w:r>
          </w:p>
        </w:tc>
        <w:tc>
          <w:tcPr>
            <w:tcW w:w="1289" w:type="pct"/>
          </w:tcPr>
          <w:p w14:paraId="293ECDEC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52617F0D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53202F9D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14CF73E1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77.29</w:t>
            </w:r>
          </w:p>
        </w:tc>
        <w:tc>
          <w:tcPr>
            <w:tcW w:w="2472" w:type="pct"/>
            <w:shd w:val="clear" w:color="auto" w:fill="auto"/>
          </w:tcPr>
          <w:p w14:paraId="759D2A0B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Прокат речей особистого користування та побутових товарів</w:t>
            </w:r>
          </w:p>
        </w:tc>
        <w:tc>
          <w:tcPr>
            <w:tcW w:w="1289" w:type="pct"/>
          </w:tcPr>
          <w:p w14:paraId="2962E7C0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41472378" w14:textId="77777777" w:rsidTr="0091345C">
        <w:trPr>
          <w:cantSplit/>
          <w:trHeight w:val="128"/>
        </w:trPr>
        <w:tc>
          <w:tcPr>
            <w:tcW w:w="342" w:type="pct"/>
            <w:tcBorders>
              <w:left w:val="single" w:sz="4" w:space="0" w:color="auto"/>
            </w:tcBorders>
          </w:tcPr>
          <w:p w14:paraId="0153E873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0B092546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74.20</w:t>
            </w:r>
          </w:p>
        </w:tc>
        <w:tc>
          <w:tcPr>
            <w:tcW w:w="2472" w:type="pct"/>
            <w:shd w:val="clear" w:color="auto" w:fill="auto"/>
          </w:tcPr>
          <w:p w14:paraId="78E7A952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Послуги з виконання </w:t>
            </w:r>
            <w:proofErr w:type="spellStart"/>
            <w:r w:rsidRPr="00785A39">
              <w:rPr>
                <w:lang w:val="uk-UA"/>
              </w:rPr>
              <w:t>фоторобіт</w:t>
            </w:r>
            <w:proofErr w:type="spellEnd"/>
          </w:p>
        </w:tc>
        <w:tc>
          <w:tcPr>
            <w:tcW w:w="1289" w:type="pct"/>
          </w:tcPr>
          <w:p w14:paraId="6A57B1A6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1C8188E5" w14:textId="77777777" w:rsidTr="0091345C">
        <w:trPr>
          <w:cantSplit/>
          <w:trHeight w:val="273"/>
        </w:trPr>
        <w:tc>
          <w:tcPr>
            <w:tcW w:w="342" w:type="pct"/>
            <w:tcBorders>
              <w:left w:val="single" w:sz="4" w:space="0" w:color="auto"/>
            </w:tcBorders>
          </w:tcPr>
          <w:p w14:paraId="6128773A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6872D498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74.20</w:t>
            </w:r>
          </w:p>
        </w:tc>
        <w:tc>
          <w:tcPr>
            <w:tcW w:w="2472" w:type="pct"/>
            <w:shd w:val="clear" w:color="auto" w:fill="auto"/>
          </w:tcPr>
          <w:p w14:paraId="1852B3F9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оброблення плівок</w:t>
            </w:r>
          </w:p>
        </w:tc>
        <w:tc>
          <w:tcPr>
            <w:tcW w:w="1289" w:type="pct"/>
          </w:tcPr>
          <w:p w14:paraId="37CF0863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2159A435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306D853F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749D835F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96.01</w:t>
            </w:r>
          </w:p>
        </w:tc>
        <w:tc>
          <w:tcPr>
            <w:tcW w:w="2472" w:type="pct"/>
            <w:shd w:val="clear" w:color="auto" w:fill="auto"/>
          </w:tcPr>
          <w:p w14:paraId="59C5CA46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прання, оброблення білизни та інших текстильних виробів</w:t>
            </w:r>
          </w:p>
        </w:tc>
        <w:tc>
          <w:tcPr>
            <w:tcW w:w="1289" w:type="pct"/>
          </w:tcPr>
          <w:p w14:paraId="13EDB586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5F0CFBEA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06FD4685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3D8717CF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96.01</w:t>
            </w:r>
          </w:p>
        </w:tc>
        <w:tc>
          <w:tcPr>
            <w:tcW w:w="2472" w:type="pct"/>
            <w:shd w:val="clear" w:color="auto" w:fill="auto"/>
          </w:tcPr>
          <w:p w14:paraId="02A94296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чищення та фарбування текстиль</w:t>
            </w:r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них,  трикотажних і хутрових виробів</w:t>
            </w:r>
          </w:p>
          <w:p w14:paraId="326C1490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14:paraId="775DA843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798C1D4F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1029174D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136FAFE7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15.11</w:t>
            </w:r>
          </w:p>
        </w:tc>
        <w:tc>
          <w:tcPr>
            <w:tcW w:w="2472" w:type="pct"/>
            <w:shd w:val="clear" w:color="auto" w:fill="auto"/>
          </w:tcPr>
          <w:p w14:paraId="3EBBFCF8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Вичинка хутрових шкур за індивідуальним замовленням</w:t>
            </w:r>
          </w:p>
        </w:tc>
        <w:tc>
          <w:tcPr>
            <w:tcW w:w="1289" w:type="pct"/>
          </w:tcPr>
          <w:p w14:paraId="4CE49DF2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066AA379" w14:textId="77777777" w:rsidTr="0091345C">
        <w:trPr>
          <w:cantSplit/>
          <w:trHeight w:val="250"/>
        </w:trPr>
        <w:tc>
          <w:tcPr>
            <w:tcW w:w="342" w:type="pct"/>
            <w:tcBorders>
              <w:left w:val="single" w:sz="4" w:space="0" w:color="auto"/>
            </w:tcBorders>
          </w:tcPr>
          <w:p w14:paraId="0F4D5C15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25D25930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96.02</w:t>
            </w:r>
          </w:p>
        </w:tc>
        <w:tc>
          <w:tcPr>
            <w:tcW w:w="2472" w:type="pct"/>
            <w:shd w:val="clear" w:color="auto" w:fill="auto"/>
          </w:tcPr>
          <w:p w14:paraId="11B44BD3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перукарень</w:t>
            </w:r>
          </w:p>
        </w:tc>
        <w:tc>
          <w:tcPr>
            <w:tcW w:w="1289" w:type="pct"/>
          </w:tcPr>
          <w:p w14:paraId="4CCD98C5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14:paraId="6E3A9438" w14:textId="77777777" w:rsidTr="0091345C">
        <w:trPr>
          <w:cantSplit/>
          <w:trHeight w:val="186"/>
        </w:trPr>
        <w:tc>
          <w:tcPr>
            <w:tcW w:w="342" w:type="pct"/>
            <w:tcBorders>
              <w:left w:val="single" w:sz="4" w:space="0" w:color="auto"/>
            </w:tcBorders>
          </w:tcPr>
          <w:p w14:paraId="440E0DA2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6A2DCDED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96.03</w:t>
            </w:r>
          </w:p>
        </w:tc>
        <w:tc>
          <w:tcPr>
            <w:tcW w:w="2472" w:type="pct"/>
            <w:shd w:val="clear" w:color="auto" w:fill="auto"/>
          </w:tcPr>
          <w:p w14:paraId="7A41E146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Ритуальні послуги</w:t>
            </w:r>
          </w:p>
        </w:tc>
        <w:tc>
          <w:tcPr>
            <w:tcW w:w="1289" w:type="pct"/>
          </w:tcPr>
          <w:p w14:paraId="4C6C3503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83589" w:rsidRPr="00F178F6" w14:paraId="5795E012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58552A45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564371B5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01.50</w:t>
            </w:r>
            <w:r>
              <w:rPr>
                <w:lang w:val="uk-UA"/>
              </w:rPr>
              <w:t>,</w:t>
            </w:r>
          </w:p>
          <w:p w14:paraId="746E0205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02.10</w:t>
            </w:r>
          </w:p>
        </w:tc>
        <w:tc>
          <w:tcPr>
            <w:tcW w:w="2472" w:type="pct"/>
            <w:shd w:val="clear" w:color="auto" w:fill="auto"/>
          </w:tcPr>
          <w:p w14:paraId="3B506EC8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Послуги, пов’язані із сільським та лісовим господарством</w:t>
            </w:r>
          </w:p>
        </w:tc>
        <w:tc>
          <w:tcPr>
            <w:tcW w:w="1289" w:type="pct"/>
          </w:tcPr>
          <w:p w14:paraId="17B6B6F7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83589" w:rsidRPr="00F178F6" w14:paraId="5C972881" w14:textId="77777777" w:rsidTr="0091345C">
        <w:trPr>
          <w:cantSplit/>
          <w:trHeight w:val="92"/>
        </w:trPr>
        <w:tc>
          <w:tcPr>
            <w:tcW w:w="342" w:type="pct"/>
            <w:tcBorders>
              <w:left w:val="single" w:sz="4" w:space="0" w:color="auto"/>
            </w:tcBorders>
          </w:tcPr>
          <w:p w14:paraId="2BC1F12D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4A4E0EA2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97.00</w:t>
            </w:r>
          </w:p>
        </w:tc>
        <w:tc>
          <w:tcPr>
            <w:tcW w:w="2472" w:type="pct"/>
            <w:shd w:val="clear" w:color="auto" w:fill="auto"/>
          </w:tcPr>
          <w:p w14:paraId="2F943B0A" w14:textId="77777777"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Послуги домашньої </w:t>
            </w:r>
            <w:proofErr w:type="spellStart"/>
            <w:r w:rsidRPr="00785A39">
              <w:rPr>
                <w:lang w:val="uk-UA"/>
              </w:rPr>
              <w:t>прислуги</w:t>
            </w:r>
            <w:proofErr w:type="spellEnd"/>
            <w:r w:rsidRPr="00785A39">
              <w:rPr>
                <w:lang w:val="uk-UA"/>
              </w:rPr>
              <w:t xml:space="preserve"> </w:t>
            </w:r>
          </w:p>
        </w:tc>
        <w:tc>
          <w:tcPr>
            <w:tcW w:w="1289" w:type="pct"/>
          </w:tcPr>
          <w:p w14:paraId="64A9AE78" w14:textId="77777777"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83589" w:rsidRPr="00F178F6" w14:paraId="31067677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2DF9C0D2" w14:textId="77777777" w:rsidR="00883589" w:rsidRPr="00785A39" w:rsidRDefault="00883589" w:rsidP="0091345C">
            <w:pPr>
              <w:pStyle w:val="Default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40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6166F79A" w14:textId="77777777" w:rsidR="00883589" w:rsidRPr="00785A39" w:rsidRDefault="00883589" w:rsidP="0091345C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81.21</w:t>
            </w:r>
          </w:p>
        </w:tc>
        <w:tc>
          <w:tcPr>
            <w:tcW w:w="2472" w:type="pct"/>
            <w:shd w:val="clear" w:color="auto" w:fill="auto"/>
          </w:tcPr>
          <w:p w14:paraId="4635BB71" w14:textId="77777777" w:rsidR="00883589" w:rsidRPr="00785A39" w:rsidRDefault="00883589" w:rsidP="0091345C">
            <w:pPr>
              <w:pStyle w:val="Default"/>
              <w:spacing w:line="235" w:lineRule="auto"/>
              <w:jc w:val="both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 xml:space="preserve">Послуги, пов'язані з очищенням та </w:t>
            </w:r>
            <w:proofErr w:type="spellStart"/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приби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lang w:val="uk-UA"/>
              </w:rPr>
              <w:t>-</w:t>
            </w:r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ранням приміщень за індивідуальним замов</w:t>
            </w:r>
            <w:r>
              <w:rPr>
                <w:rFonts w:ascii="Times New Roman" w:hAnsi="Times New Roman" w:cs="Times New Roman"/>
                <w:bCs/>
                <w:color w:val="auto"/>
                <w:lang w:val="uk-UA"/>
              </w:rPr>
              <w:t>-</w:t>
            </w:r>
            <w:proofErr w:type="spellStart"/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ленням</w:t>
            </w:r>
            <w:proofErr w:type="spellEnd"/>
          </w:p>
        </w:tc>
        <w:tc>
          <w:tcPr>
            <w:tcW w:w="1289" w:type="pct"/>
          </w:tcPr>
          <w:p w14:paraId="1664B87E" w14:textId="77777777" w:rsidR="00883589" w:rsidRPr="00785A39" w:rsidRDefault="00883589" w:rsidP="0091345C">
            <w:pPr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83589" w:rsidRPr="00F178F6" w14:paraId="2842CCFB" w14:textId="77777777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5FFB9203" w14:textId="77777777" w:rsidR="00883589" w:rsidRPr="00785A39" w:rsidRDefault="00883589" w:rsidP="0091345C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lastRenderedPageBreak/>
              <w:t>41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511D74AD" w14:textId="77777777" w:rsidR="00883589" w:rsidRPr="00785A39" w:rsidRDefault="00883589" w:rsidP="0091345C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47.81</w:t>
            </w:r>
            <w:r>
              <w:rPr>
                <w:lang w:val="uk-UA"/>
              </w:rPr>
              <w:t>,</w:t>
            </w:r>
          </w:p>
          <w:p w14:paraId="7211E6CA" w14:textId="77777777" w:rsidR="00883589" w:rsidRPr="00785A39" w:rsidRDefault="00883589" w:rsidP="0091345C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47.82</w:t>
            </w:r>
            <w:r>
              <w:rPr>
                <w:lang w:val="uk-UA"/>
              </w:rPr>
              <w:t>,</w:t>
            </w:r>
          </w:p>
          <w:p w14:paraId="33CFBA56" w14:textId="77777777" w:rsidR="00883589" w:rsidRPr="00785A39" w:rsidRDefault="00883589" w:rsidP="0091345C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47.89</w:t>
            </w:r>
          </w:p>
        </w:tc>
        <w:tc>
          <w:tcPr>
            <w:tcW w:w="2472" w:type="pct"/>
            <w:shd w:val="clear" w:color="auto" w:fill="auto"/>
          </w:tcPr>
          <w:p w14:paraId="432C3EE6" w14:textId="77777777" w:rsidR="00883589" w:rsidRPr="00785A39" w:rsidRDefault="00883589" w:rsidP="0091345C">
            <w:pPr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Роздрібна торгівля з лотків і на ринках</w:t>
            </w:r>
          </w:p>
        </w:tc>
        <w:tc>
          <w:tcPr>
            <w:tcW w:w="1289" w:type="pct"/>
          </w:tcPr>
          <w:p w14:paraId="1375C63D" w14:textId="77777777" w:rsidR="00883589" w:rsidRPr="00785A39" w:rsidRDefault="00883589" w:rsidP="0091345C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</w:tbl>
    <w:p w14:paraId="25BE8337" w14:textId="77777777" w:rsidR="00883589" w:rsidRPr="00785A39" w:rsidRDefault="00883589" w:rsidP="00883589">
      <w:pPr>
        <w:rPr>
          <w:sz w:val="28"/>
          <w:szCs w:val="28"/>
          <w:lang w:val="uk-UA"/>
        </w:rPr>
      </w:pPr>
    </w:p>
    <w:p w14:paraId="18BC9A24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167223A8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33CEAFEF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1B403DBE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0A8D544E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6AE7E33D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5D05901F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3976E3EE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2113062B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71E057E4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4698AF7A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6A90B9A7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4D2F2FCE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2649E082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7B369990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78AE2E4F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4D33766C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4A52F276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6B2C81EA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2580E12D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5C4B35DE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4C5E5A2B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5AB5F943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122870C9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347B82A5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014FD38E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6E73995E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63CFA07C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2F4CABA9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2B623A7A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726A2A1E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6DDEABE5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127558B8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3AD94D4E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3D778799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2D99BF64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7E502BC0" w14:textId="77777777" w:rsidR="002002EB" w:rsidRDefault="002002EB" w:rsidP="00883589">
      <w:pPr>
        <w:ind w:left="7020" w:firstLine="60"/>
        <w:jc w:val="both"/>
        <w:rPr>
          <w:i/>
          <w:lang w:val="uk-UA"/>
        </w:rPr>
      </w:pPr>
    </w:p>
    <w:p w14:paraId="64AB6F71" w14:textId="77777777" w:rsidR="002002EB" w:rsidRDefault="002002EB" w:rsidP="00883589">
      <w:pPr>
        <w:ind w:left="7020" w:firstLine="60"/>
        <w:jc w:val="both"/>
        <w:rPr>
          <w:i/>
          <w:lang w:val="uk-UA"/>
        </w:rPr>
      </w:pPr>
    </w:p>
    <w:p w14:paraId="1FDF2449" w14:textId="77777777" w:rsidR="002002EB" w:rsidRDefault="002002EB" w:rsidP="00883589">
      <w:pPr>
        <w:ind w:left="7020" w:firstLine="60"/>
        <w:jc w:val="both"/>
        <w:rPr>
          <w:i/>
          <w:lang w:val="uk-UA"/>
        </w:rPr>
      </w:pPr>
    </w:p>
    <w:p w14:paraId="4E7FBD04" w14:textId="77777777" w:rsidR="002002EB" w:rsidRDefault="002002EB" w:rsidP="00883589">
      <w:pPr>
        <w:ind w:left="7020" w:firstLine="60"/>
        <w:jc w:val="both"/>
        <w:rPr>
          <w:i/>
          <w:lang w:val="uk-UA"/>
        </w:rPr>
      </w:pPr>
    </w:p>
    <w:p w14:paraId="15831AA6" w14:textId="77777777" w:rsidR="002002EB" w:rsidRDefault="002002EB" w:rsidP="00883589">
      <w:pPr>
        <w:ind w:left="7020" w:firstLine="60"/>
        <w:jc w:val="both"/>
        <w:rPr>
          <w:i/>
          <w:lang w:val="uk-UA"/>
        </w:rPr>
      </w:pPr>
    </w:p>
    <w:p w14:paraId="61A1FDC3" w14:textId="77777777" w:rsidR="002002EB" w:rsidRDefault="002002EB" w:rsidP="00883589">
      <w:pPr>
        <w:ind w:left="7020" w:firstLine="60"/>
        <w:jc w:val="both"/>
        <w:rPr>
          <w:i/>
          <w:lang w:val="uk-UA"/>
        </w:rPr>
      </w:pPr>
    </w:p>
    <w:p w14:paraId="1E91092B" w14:textId="77777777" w:rsidR="00883589" w:rsidRPr="0094218B" w:rsidRDefault="00883589" w:rsidP="00883589">
      <w:pPr>
        <w:ind w:left="7020" w:firstLine="60"/>
        <w:jc w:val="both"/>
        <w:rPr>
          <w:i/>
          <w:lang w:val="uk-UA"/>
        </w:rPr>
      </w:pPr>
      <w:proofErr w:type="spellStart"/>
      <w:r>
        <w:rPr>
          <w:i/>
        </w:rPr>
        <w:lastRenderedPageBreak/>
        <w:t>Додаток</w:t>
      </w:r>
      <w:proofErr w:type="spellEnd"/>
      <w:r>
        <w:rPr>
          <w:i/>
        </w:rPr>
        <w:t xml:space="preserve"> </w:t>
      </w:r>
      <w:r>
        <w:rPr>
          <w:i/>
          <w:lang w:val="uk-UA"/>
        </w:rPr>
        <w:t>2</w:t>
      </w:r>
    </w:p>
    <w:p w14:paraId="3D197C9B" w14:textId="77777777" w:rsidR="00883589" w:rsidRPr="007E0B4D" w:rsidRDefault="00883589" w:rsidP="00883589">
      <w:pPr>
        <w:ind w:left="7020" w:firstLine="60"/>
        <w:jc w:val="both"/>
        <w:rPr>
          <w:i/>
        </w:rPr>
      </w:pPr>
      <w:r>
        <w:rPr>
          <w:i/>
        </w:rPr>
        <w:t xml:space="preserve">до </w:t>
      </w:r>
      <w:proofErr w:type="spellStart"/>
      <w:r>
        <w:rPr>
          <w:i/>
        </w:rPr>
        <w:t>рішення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міської</w:t>
      </w:r>
      <w:proofErr w:type="spellEnd"/>
      <w:r>
        <w:rPr>
          <w:i/>
        </w:rPr>
        <w:t xml:space="preserve"> ради</w:t>
      </w:r>
    </w:p>
    <w:p w14:paraId="15CE12D0" w14:textId="77777777" w:rsidR="00883589" w:rsidRPr="00CB0FFE" w:rsidRDefault="00883589" w:rsidP="00883589">
      <w:pPr>
        <w:jc w:val="both"/>
        <w:rPr>
          <w:i/>
          <w:lang w:val="uk-U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lang w:val="uk-UA"/>
        </w:rPr>
        <w:t xml:space="preserve"> </w:t>
      </w:r>
    </w:p>
    <w:p w14:paraId="1DB47A80" w14:textId="77777777" w:rsidR="00883589" w:rsidRDefault="00883589" w:rsidP="00883589">
      <w:pPr>
        <w:jc w:val="center"/>
        <w:rPr>
          <w:b/>
          <w:i/>
          <w:sz w:val="28"/>
          <w:szCs w:val="28"/>
          <w:lang w:val="uk-UA"/>
        </w:rPr>
      </w:pPr>
    </w:p>
    <w:p w14:paraId="2FCC382C" w14:textId="77777777" w:rsidR="00883589" w:rsidRPr="00C341DD" w:rsidRDefault="00883589" w:rsidP="00883589">
      <w:pPr>
        <w:jc w:val="center"/>
        <w:rPr>
          <w:b/>
          <w:i/>
          <w:sz w:val="28"/>
          <w:szCs w:val="28"/>
        </w:rPr>
      </w:pPr>
      <w:r w:rsidRPr="00C341DD">
        <w:rPr>
          <w:b/>
          <w:i/>
          <w:sz w:val="28"/>
          <w:szCs w:val="28"/>
        </w:rPr>
        <w:t xml:space="preserve">СТАВКИ  </w:t>
      </w:r>
    </w:p>
    <w:p w14:paraId="4893C840" w14:textId="77777777" w:rsidR="00883589" w:rsidRDefault="00883589" w:rsidP="00883589">
      <w:pPr>
        <w:jc w:val="center"/>
        <w:rPr>
          <w:b/>
          <w:i/>
          <w:sz w:val="28"/>
          <w:szCs w:val="28"/>
          <w:lang w:val="uk-UA"/>
        </w:rPr>
      </w:pPr>
      <w:proofErr w:type="spellStart"/>
      <w:r w:rsidRPr="00C341DD">
        <w:rPr>
          <w:b/>
          <w:i/>
          <w:sz w:val="28"/>
          <w:szCs w:val="28"/>
        </w:rPr>
        <w:t>єдиного</w:t>
      </w:r>
      <w:proofErr w:type="spellEnd"/>
      <w:r w:rsidRPr="00C341DD">
        <w:rPr>
          <w:b/>
          <w:i/>
          <w:sz w:val="28"/>
          <w:szCs w:val="28"/>
        </w:rPr>
        <w:t xml:space="preserve"> </w:t>
      </w:r>
      <w:proofErr w:type="spellStart"/>
      <w:r w:rsidRPr="00C341DD">
        <w:rPr>
          <w:b/>
          <w:i/>
          <w:sz w:val="28"/>
          <w:szCs w:val="28"/>
        </w:rPr>
        <w:t>податку</w:t>
      </w:r>
      <w:proofErr w:type="spellEnd"/>
      <w:r w:rsidRPr="00C341DD">
        <w:rPr>
          <w:b/>
          <w:i/>
          <w:sz w:val="28"/>
          <w:szCs w:val="28"/>
        </w:rPr>
        <w:t xml:space="preserve"> для </w:t>
      </w:r>
      <w:proofErr w:type="spellStart"/>
      <w:r w:rsidRPr="00C341DD">
        <w:rPr>
          <w:b/>
          <w:i/>
          <w:sz w:val="28"/>
          <w:szCs w:val="28"/>
        </w:rPr>
        <w:t>фізичних</w:t>
      </w:r>
      <w:proofErr w:type="spellEnd"/>
      <w:r w:rsidRPr="00C341DD">
        <w:rPr>
          <w:b/>
          <w:i/>
          <w:sz w:val="28"/>
          <w:szCs w:val="28"/>
        </w:rPr>
        <w:t xml:space="preserve"> </w:t>
      </w:r>
      <w:proofErr w:type="spellStart"/>
      <w:r w:rsidRPr="00C341DD">
        <w:rPr>
          <w:b/>
          <w:i/>
          <w:sz w:val="28"/>
          <w:szCs w:val="28"/>
        </w:rPr>
        <w:t>осіб-підприємців</w:t>
      </w:r>
      <w:proofErr w:type="spellEnd"/>
      <w:r w:rsidRPr="00C341DD">
        <w:rPr>
          <w:b/>
          <w:i/>
          <w:sz w:val="28"/>
          <w:szCs w:val="28"/>
        </w:rPr>
        <w:t xml:space="preserve"> ІІ </w:t>
      </w:r>
      <w:proofErr w:type="spellStart"/>
      <w:r>
        <w:rPr>
          <w:b/>
          <w:i/>
          <w:sz w:val="28"/>
          <w:szCs w:val="28"/>
        </w:rPr>
        <w:t>груп</w:t>
      </w:r>
      <w:proofErr w:type="spellEnd"/>
      <w:r>
        <w:rPr>
          <w:b/>
          <w:i/>
          <w:sz w:val="28"/>
          <w:szCs w:val="28"/>
          <w:lang w:val="uk-UA"/>
        </w:rPr>
        <w:t>и</w:t>
      </w:r>
      <w:r w:rsidRPr="00C341DD">
        <w:rPr>
          <w:b/>
          <w:i/>
          <w:sz w:val="28"/>
          <w:szCs w:val="28"/>
        </w:rPr>
        <w:t xml:space="preserve"> </w:t>
      </w:r>
      <w:proofErr w:type="spellStart"/>
      <w:r w:rsidRPr="00C341DD">
        <w:rPr>
          <w:b/>
          <w:i/>
          <w:sz w:val="28"/>
          <w:szCs w:val="28"/>
        </w:rPr>
        <w:t>платників</w:t>
      </w:r>
      <w:proofErr w:type="spellEnd"/>
      <w:r w:rsidRPr="00C341DD">
        <w:rPr>
          <w:b/>
          <w:i/>
          <w:sz w:val="28"/>
          <w:szCs w:val="28"/>
        </w:rPr>
        <w:t xml:space="preserve"> </w:t>
      </w:r>
      <w:proofErr w:type="spellStart"/>
      <w:r w:rsidRPr="00C341DD">
        <w:rPr>
          <w:b/>
          <w:i/>
          <w:sz w:val="28"/>
          <w:szCs w:val="28"/>
        </w:rPr>
        <w:t>єдиного</w:t>
      </w:r>
      <w:proofErr w:type="spellEnd"/>
      <w:r w:rsidRPr="00C341DD">
        <w:rPr>
          <w:b/>
          <w:i/>
          <w:sz w:val="28"/>
          <w:szCs w:val="28"/>
        </w:rPr>
        <w:t xml:space="preserve"> </w:t>
      </w:r>
      <w:proofErr w:type="spellStart"/>
      <w:r w:rsidRPr="00C341DD">
        <w:rPr>
          <w:b/>
          <w:i/>
          <w:sz w:val="28"/>
          <w:szCs w:val="28"/>
        </w:rPr>
        <w:t>податку</w:t>
      </w:r>
      <w:proofErr w:type="spellEnd"/>
    </w:p>
    <w:p w14:paraId="6876180A" w14:textId="77777777" w:rsidR="00883589" w:rsidRPr="00DF2EC5" w:rsidRDefault="00883589" w:rsidP="00883589">
      <w:pPr>
        <w:rPr>
          <w:b/>
          <w:i/>
          <w:sz w:val="28"/>
          <w:szCs w:val="28"/>
          <w:lang w:val="uk-UA"/>
        </w:rPr>
      </w:pP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1606"/>
        <w:gridCol w:w="5113"/>
        <w:gridCol w:w="2366"/>
      </w:tblGrid>
      <w:tr w:rsidR="00883589" w:rsidRPr="00F178F6" w14:paraId="5CEBCE11" w14:textId="77777777" w:rsidTr="0091345C">
        <w:trPr>
          <w:cantSplit/>
          <w:trHeight w:val="3598"/>
        </w:trPr>
        <w:tc>
          <w:tcPr>
            <w:tcW w:w="339" w:type="pct"/>
            <w:tcBorders>
              <w:left w:val="single" w:sz="4" w:space="0" w:color="auto"/>
            </w:tcBorders>
          </w:tcPr>
          <w:p w14:paraId="15851AD7" w14:textId="77777777" w:rsidR="00883589" w:rsidRPr="00F178F6" w:rsidRDefault="00883589" w:rsidP="0091345C">
            <w:pPr>
              <w:jc w:val="center"/>
              <w:rPr>
                <w:b/>
                <w:i/>
              </w:rPr>
            </w:pPr>
            <w:r w:rsidRPr="00F178F6">
              <w:rPr>
                <w:b/>
                <w:i/>
              </w:rPr>
              <w:t>№</w:t>
            </w:r>
          </w:p>
          <w:p w14:paraId="2E637077" w14:textId="77777777" w:rsidR="00883589" w:rsidRPr="00F178F6" w:rsidRDefault="00883589" w:rsidP="0091345C">
            <w:pPr>
              <w:jc w:val="center"/>
              <w:rPr>
                <w:b/>
                <w:i/>
              </w:rPr>
            </w:pPr>
            <w:r w:rsidRPr="00F178F6">
              <w:rPr>
                <w:b/>
                <w:i/>
              </w:rPr>
              <w:t>з/п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37DE4E36" w14:textId="77777777" w:rsidR="00883589" w:rsidRPr="00F178F6" w:rsidRDefault="00883589" w:rsidP="0091345C">
            <w:pPr>
              <w:jc w:val="center"/>
              <w:rPr>
                <w:b/>
                <w:i/>
              </w:rPr>
            </w:pPr>
            <w:r>
              <w:rPr>
                <w:b/>
                <w:i/>
                <w:lang w:val="uk-UA"/>
              </w:rPr>
              <w:t>Код КВЕД ДК 009:2010</w:t>
            </w:r>
          </w:p>
          <w:p w14:paraId="666B444F" w14:textId="77777777" w:rsidR="00883589" w:rsidRPr="00F178F6" w:rsidRDefault="00883589" w:rsidP="0091345C">
            <w:pPr>
              <w:jc w:val="center"/>
              <w:rPr>
                <w:b/>
                <w:i/>
              </w:rPr>
            </w:pPr>
          </w:p>
        </w:tc>
        <w:tc>
          <w:tcPr>
            <w:tcW w:w="2623" w:type="pct"/>
            <w:shd w:val="clear" w:color="auto" w:fill="auto"/>
          </w:tcPr>
          <w:p w14:paraId="3C286A9C" w14:textId="77777777" w:rsidR="00883589" w:rsidRPr="00F178F6" w:rsidRDefault="00883589" w:rsidP="0091345C">
            <w:pPr>
              <w:jc w:val="center"/>
              <w:rPr>
                <w:b/>
                <w:i/>
              </w:rPr>
            </w:pPr>
            <w:proofErr w:type="spellStart"/>
            <w:r w:rsidRPr="00F178F6">
              <w:rPr>
                <w:b/>
                <w:i/>
              </w:rPr>
              <w:t>Види</w:t>
            </w:r>
            <w:proofErr w:type="spellEnd"/>
            <w:r w:rsidRPr="00F178F6">
              <w:rPr>
                <w:b/>
                <w:i/>
              </w:rPr>
              <w:t xml:space="preserve"> </w:t>
            </w:r>
            <w:proofErr w:type="spellStart"/>
            <w:r w:rsidRPr="00F178F6">
              <w:rPr>
                <w:b/>
                <w:i/>
              </w:rPr>
              <w:t>господарської</w:t>
            </w:r>
            <w:proofErr w:type="spellEnd"/>
            <w:r w:rsidRPr="00F178F6">
              <w:rPr>
                <w:b/>
                <w:i/>
              </w:rPr>
              <w:t xml:space="preserve"> </w:t>
            </w:r>
            <w:proofErr w:type="spellStart"/>
            <w:r w:rsidRPr="00F178F6">
              <w:rPr>
                <w:b/>
                <w:i/>
              </w:rPr>
              <w:t>діяльності</w:t>
            </w:r>
            <w:proofErr w:type="spellEnd"/>
          </w:p>
          <w:p w14:paraId="758EA954" w14:textId="77777777" w:rsidR="00883589" w:rsidRPr="00F178F6" w:rsidRDefault="00883589" w:rsidP="0091345C">
            <w:pPr>
              <w:jc w:val="center"/>
              <w:rPr>
                <w:b/>
                <w:i/>
              </w:rPr>
            </w:pPr>
          </w:p>
        </w:tc>
        <w:tc>
          <w:tcPr>
            <w:tcW w:w="1214" w:type="pct"/>
          </w:tcPr>
          <w:p w14:paraId="7D02E05E" w14:textId="77777777" w:rsidR="00883589" w:rsidRDefault="00883589" w:rsidP="0091345C">
            <w:pPr>
              <w:widowControl/>
              <w:suppressAutoHyphens w:val="0"/>
              <w:jc w:val="center"/>
              <w:rPr>
                <w:b/>
                <w:i/>
              </w:rPr>
            </w:pPr>
            <w:r>
              <w:rPr>
                <w:b/>
                <w:i/>
                <w:lang w:val="uk-UA"/>
              </w:rPr>
              <w:t>Ф</w:t>
            </w:r>
            <w:r w:rsidRPr="00197679">
              <w:rPr>
                <w:b/>
                <w:i/>
                <w:lang w:val="uk-UA"/>
              </w:rPr>
              <w:t>іксована ставка податку, %</w:t>
            </w:r>
            <w:r>
              <w:rPr>
                <w:b/>
                <w:i/>
                <w:lang w:val="uk-UA"/>
              </w:rPr>
              <w:t xml:space="preserve"> </w:t>
            </w:r>
            <w:r>
              <w:rPr>
                <w:b/>
                <w:i/>
              </w:rPr>
              <w:t xml:space="preserve">для </w:t>
            </w:r>
            <w:proofErr w:type="spellStart"/>
            <w:r>
              <w:rPr>
                <w:b/>
                <w:i/>
              </w:rPr>
              <w:t>платників</w:t>
            </w:r>
            <w:proofErr w:type="spellEnd"/>
            <w:r>
              <w:rPr>
                <w:b/>
                <w:i/>
              </w:rPr>
              <w:t xml:space="preserve"> ІІ </w:t>
            </w:r>
            <w:proofErr w:type="spellStart"/>
            <w:r>
              <w:rPr>
                <w:b/>
                <w:i/>
              </w:rPr>
              <w:t>групи</w:t>
            </w:r>
            <w:proofErr w:type="spellEnd"/>
          </w:p>
          <w:p w14:paraId="726662DE" w14:textId="77777777" w:rsidR="00883589" w:rsidRDefault="00883589" w:rsidP="0091345C">
            <w:pPr>
              <w:jc w:val="center"/>
              <w:rPr>
                <w:b/>
                <w:i/>
                <w:lang w:val="uk-UA"/>
              </w:rPr>
            </w:pPr>
            <w:r w:rsidRPr="007E0B4D">
              <w:rPr>
                <w:b/>
                <w:i/>
              </w:rPr>
              <w:t xml:space="preserve">(у </w:t>
            </w:r>
            <w:proofErr w:type="spellStart"/>
            <w:r w:rsidRPr="007E0B4D">
              <w:rPr>
                <w:b/>
                <w:i/>
              </w:rPr>
              <w:t>відсотках</w:t>
            </w:r>
            <w:proofErr w:type="spellEnd"/>
            <w:r w:rsidRPr="007E0B4D">
              <w:rPr>
                <w:b/>
                <w:i/>
              </w:rPr>
              <w:t xml:space="preserve"> до </w:t>
            </w:r>
            <w:proofErr w:type="spellStart"/>
            <w:r w:rsidRPr="007E0B4D">
              <w:rPr>
                <w:b/>
                <w:i/>
              </w:rPr>
              <w:t>розміру</w:t>
            </w:r>
            <w:proofErr w:type="spellEnd"/>
            <w:r w:rsidRPr="007E0B4D">
              <w:rPr>
                <w:b/>
                <w:i/>
              </w:rPr>
              <w:t xml:space="preserve"> </w:t>
            </w:r>
            <w:proofErr w:type="spellStart"/>
            <w:r w:rsidRPr="007E0B4D">
              <w:rPr>
                <w:b/>
                <w:i/>
              </w:rPr>
              <w:t>мінімальної</w:t>
            </w:r>
            <w:proofErr w:type="spellEnd"/>
            <w:r w:rsidRPr="007E0B4D">
              <w:rPr>
                <w:b/>
                <w:i/>
              </w:rPr>
              <w:t xml:space="preserve"> </w:t>
            </w:r>
            <w:proofErr w:type="spellStart"/>
            <w:r w:rsidRPr="007E0B4D">
              <w:rPr>
                <w:b/>
                <w:i/>
              </w:rPr>
              <w:t>заробітної</w:t>
            </w:r>
            <w:proofErr w:type="spellEnd"/>
            <w:r w:rsidRPr="007E0B4D">
              <w:rPr>
                <w:b/>
                <w:i/>
              </w:rPr>
              <w:t xml:space="preserve"> плати, </w:t>
            </w:r>
            <w:proofErr w:type="spellStart"/>
            <w:r>
              <w:rPr>
                <w:b/>
                <w:i/>
              </w:rPr>
              <w:t>у</w:t>
            </w:r>
            <w:r w:rsidRPr="007E0B4D">
              <w:rPr>
                <w:b/>
                <w:i/>
              </w:rPr>
              <w:t>становленої</w:t>
            </w:r>
            <w:proofErr w:type="spellEnd"/>
            <w:r w:rsidRPr="007E0B4D">
              <w:rPr>
                <w:b/>
                <w:i/>
              </w:rPr>
              <w:t xml:space="preserve"> законом на</w:t>
            </w:r>
            <w:r>
              <w:rPr>
                <w:b/>
                <w:i/>
                <w:lang w:val="uk-UA"/>
              </w:rPr>
              <w:t xml:space="preserve"> </w:t>
            </w:r>
            <w:r>
              <w:rPr>
                <w:b/>
                <w:i/>
              </w:rPr>
              <w:t>0</w:t>
            </w:r>
            <w:r w:rsidRPr="007E0B4D">
              <w:rPr>
                <w:b/>
                <w:i/>
              </w:rPr>
              <w:t xml:space="preserve">1 </w:t>
            </w:r>
            <w:proofErr w:type="spellStart"/>
            <w:r w:rsidRPr="007E0B4D">
              <w:rPr>
                <w:b/>
                <w:i/>
              </w:rPr>
              <w:t>січня</w:t>
            </w:r>
            <w:proofErr w:type="spellEnd"/>
            <w:r w:rsidRPr="007E0B4D">
              <w:rPr>
                <w:b/>
                <w:i/>
              </w:rPr>
              <w:t xml:space="preserve"> </w:t>
            </w:r>
            <w:proofErr w:type="spellStart"/>
            <w:r w:rsidRPr="007E0B4D">
              <w:rPr>
                <w:b/>
                <w:i/>
              </w:rPr>
              <w:t>подат</w:t>
            </w:r>
            <w:r>
              <w:rPr>
                <w:b/>
                <w:i/>
              </w:rPr>
              <w:t>кового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звітного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  <w:lang w:val="uk-UA"/>
              </w:rPr>
              <w:t xml:space="preserve"> </w:t>
            </w:r>
            <w:r w:rsidRPr="007E0B4D">
              <w:rPr>
                <w:b/>
                <w:i/>
              </w:rPr>
              <w:t>року</w:t>
            </w:r>
            <w:r>
              <w:rPr>
                <w:b/>
                <w:i/>
                <w:lang w:val="uk-UA"/>
              </w:rPr>
              <w:t xml:space="preserve">, </w:t>
            </w:r>
            <w:r w:rsidRPr="00A66CE6">
              <w:rPr>
                <w:b/>
                <w:i/>
                <w:lang w:val="uk-UA"/>
              </w:rPr>
              <w:t>з розрахунку на календарний місяць</w:t>
            </w:r>
            <w:r>
              <w:rPr>
                <w:b/>
                <w:i/>
              </w:rPr>
              <w:t>)</w:t>
            </w:r>
          </w:p>
        </w:tc>
      </w:tr>
      <w:tr w:rsidR="00883589" w:rsidRPr="00B8590F" w14:paraId="1AB68906" w14:textId="77777777" w:rsidTr="0091345C">
        <w:trPr>
          <w:cantSplit/>
          <w:trHeight w:val="155"/>
        </w:trPr>
        <w:tc>
          <w:tcPr>
            <w:tcW w:w="339" w:type="pct"/>
            <w:tcBorders>
              <w:left w:val="single" w:sz="4" w:space="0" w:color="auto"/>
            </w:tcBorders>
          </w:tcPr>
          <w:p w14:paraId="5D4D3FE9" w14:textId="77777777" w:rsidR="00883589" w:rsidRPr="00B8590F" w:rsidRDefault="00883589" w:rsidP="0091345C">
            <w:pPr>
              <w:pStyle w:val="a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7799B066" w14:textId="77777777" w:rsidR="00883589" w:rsidRPr="00B8590F" w:rsidRDefault="00883589" w:rsidP="0091345C">
            <w:pPr>
              <w:pStyle w:val="a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2623" w:type="pct"/>
          </w:tcPr>
          <w:p w14:paraId="5E112254" w14:textId="77777777" w:rsidR="00883589" w:rsidRPr="009614E2" w:rsidRDefault="00883589" w:rsidP="0091345C">
            <w:pPr>
              <w:pStyle w:val="a6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214" w:type="pct"/>
          </w:tcPr>
          <w:p w14:paraId="525ED24C" w14:textId="77777777" w:rsidR="00883589" w:rsidRPr="009614E2" w:rsidRDefault="00883589" w:rsidP="0091345C">
            <w:pPr>
              <w:pStyle w:val="a6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883589" w:rsidRPr="003D57E4" w14:paraId="575D4B81" w14:textId="77777777" w:rsidTr="0091345C">
        <w:trPr>
          <w:cantSplit/>
          <w:trHeight w:val="477"/>
        </w:trPr>
        <w:tc>
          <w:tcPr>
            <w:tcW w:w="339" w:type="pct"/>
            <w:tcBorders>
              <w:left w:val="single" w:sz="4" w:space="0" w:color="auto"/>
            </w:tcBorders>
          </w:tcPr>
          <w:p w14:paraId="67B375BB" w14:textId="77777777" w:rsidR="00883589" w:rsidRPr="0032270D" w:rsidRDefault="00883589" w:rsidP="0091345C">
            <w:pPr>
              <w:pStyle w:val="a6"/>
              <w:jc w:val="center"/>
            </w:pPr>
            <w:r w:rsidRPr="0032270D"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6AB87CDE" w14:textId="77777777" w:rsidR="00883589" w:rsidRPr="009A1D6F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15.20</w:t>
            </w:r>
          </w:p>
        </w:tc>
        <w:tc>
          <w:tcPr>
            <w:tcW w:w="2623" w:type="pct"/>
          </w:tcPr>
          <w:p w14:paraId="429B4D1B" w14:textId="77777777" w:rsidR="00883589" w:rsidRPr="0032270D" w:rsidRDefault="00883589" w:rsidP="0091345C">
            <w:pPr>
              <w:pStyle w:val="a6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взуття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замов</w:t>
            </w:r>
            <w:r>
              <w:t>-</w:t>
            </w:r>
            <w:proofErr w:type="spellStart"/>
            <w:r w:rsidRPr="0032270D">
              <w:t>ленням</w:t>
            </w:r>
            <w:proofErr w:type="spellEnd"/>
          </w:p>
        </w:tc>
        <w:tc>
          <w:tcPr>
            <w:tcW w:w="1214" w:type="pct"/>
          </w:tcPr>
          <w:p w14:paraId="5AE9D355" w14:textId="77777777" w:rsidR="00883589" w:rsidRPr="00443C25" w:rsidRDefault="00883589" w:rsidP="0091345C">
            <w:pPr>
              <w:pStyle w:val="a6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6C914F22" w14:textId="77777777" w:rsidTr="0091345C">
        <w:trPr>
          <w:cantSplit/>
          <w:trHeight w:val="154"/>
        </w:trPr>
        <w:tc>
          <w:tcPr>
            <w:tcW w:w="339" w:type="pct"/>
            <w:tcBorders>
              <w:left w:val="single" w:sz="4" w:space="0" w:color="auto"/>
            </w:tcBorders>
          </w:tcPr>
          <w:p w14:paraId="312675B9" w14:textId="77777777" w:rsidR="00883589" w:rsidRPr="0032270D" w:rsidRDefault="00883589" w:rsidP="0091345C">
            <w:pPr>
              <w:pStyle w:val="a6"/>
              <w:jc w:val="center"/>
            </w:pPr>
            <w:r w:rsidRPr="0032270D">
              <w:t>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2B7EF63A" w14:textId="77777777" w:rsidR="00883589" w:rsidRPr="009A1D6F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95.23</w:t>
            </w:r>
          </w:p>
        </w:tc>
        <w:tc>
          <w:tcPr>
            <w:tcW w:w="2623" w:type="pct"/>
          </w:tcPr>
          <w:p w14:paraId="40B8D581" w14:textId="77777777" w:rsidR="00883589" w:rsidRPr="0032270D" w:rsidRDefault="00883589" w:rsidP="0091345C">
            <w:pPr>
              <w:pStyle w:val="a6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взуття</w:t>
            </w:r>
            <w:proofErr w:type="spellEnd"/>
          </w:p>
        </w:tc>
        <w:tc>
          <w:tcPr>
            <w:tcW w:w="1214" w:type="pct"/>
          </w:tcPr>
          <w:p w14:paraId="0DE385D1" w14:textId="77777777" w:rsidR="00883589" w:rsidRPr="00443C25" w:rsidRDefault="00883589" w:rsidP="0091345C">
            <w:pPr>
              <w:pStyle w:val="a6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10EB8CA4" w14:textId="77777777" w:rsidTr="0091345C">
        <w:trPr>
          <w:cantSplit/>
          <w:trHeight w:val="343"/>
        </w:trPr>
        <w:tc>
          <w:tcPr>
            <w:tcW w:w="339" w:type="pct"/>
            <w:tcBorders>
              <w:left w:val="single" w:sz="4" w:space="0" w:color="auto"/>
            </w:tcBorders>
          </w:tcPr>
          <w:p w14:paraId="1D95ABA3" w14:textId="77777777" w:rsidR="00883589" w:rsidRPr="0032270D" w:rsidRDefault="00883589" w:rsidP="0091345C">
            <w:pPr>
              <w:pStyle w:val="a6"/>
              <w:jc w:val="center"/>
            </w:pPr>
            <w:r w:rsidRPr="0032270D">
              <w:t>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11E64F6E" w14:textId="77777777" w:rsidR="00883589" w:rsidRPr="009A1D6F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14.19</w:t>
            </w:r>
          </w:p>
        </w:tc>
        <w:tc>
          <w:tcPr>
            <w:tcW w:w="2623" w:type="pct"/>
          </w:tcPr>
          <w:p w14:paraId="4B81DFD0" w14:textId="77777777" w:rsidR="00883589" w:rsidRPr="0032270D" w:rsidRDefault="00883589" w:rsidP="0091345C">
            <w:pPr>
              <w:pStyle w:val="a6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швейних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</w:t>
            </w:r>
            <w:r>
              <w:t>-</w:t>
            </w:r>
            <w:r w:rsidRPr="0032270D">
              <w:t>дуаль</w:t>
            </w:r>
            <w:r>
              <w:t>н</w:t>
            </w:r>
            <w:r w:rsidRPr="0032270D">
              <w:t>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14:paraId="507418E3" w14:textId="77777777" w:rsidR="00883589" w:rsidRPr="00443C25" w:rsidRDefault="00883589" w:rsidP="0091345C">
            <w:pPr>
              <w:pStyle w:val="a6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0553AC4A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377F30B1" w14:textId="77777777" w:rsidR="00883589" w:rsidRPr="0032270D" w:rsidRDefault="00883589" w:rsidP="0091345C">
            <w:pPr>
              <w:pStyle w:val="a6"/>
              <w:jc w:val="center"/>
            </w:pPr>
            <w:r w:rsidRPr="0032270D">
              <w:t>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257BCA39" w14:textId="77777777" w:rsidR="00883589" w:rsidRPr="009A1D6F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14.11</w:t>
            </w:r>
          </w:p>
        </w:tc>
        <w:tc>
          <w:tcPr>
            <w:tcW w:w="2623" w:type="pct"/>
          </w:tcPr>
          <w:p w14:paraId="1909B0F8" w14:textId="77777777" w:rsidR="00883589" w:rsidRPr="0032270D" w:rsidRDefault="00883589" w:rsidP="0091345C">
            <w:pPr>
              <w:pStyle w:val="a6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із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шкіри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</w:t>
            </w:r>
            <w:r>
              <w:t>-</w:t>
            </w:r>
            <w:r w:rsidRPr="0032270D">
              <w:t>дуальним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14:paraId="23D6DFC7" w14:textId="77777777" w:rsidR="00883589" w:rsidRPr="00B8590F" w:rsidRDefault="00883589" w:rsidP="0091345C">
            <w:pPr>
              <w:pStyle w:val="a6"/>
              <w:jc w:val="center"/>
            </w:pPr>
            <w:r>
              <w:t>17</w:t>
            </w:r>
          </w:p>
        </w:tc>
      </w:tr>
      <w:tr w:rsidR="00883589" w:rsidRPr="003D57E4" w14:paraId="1AA68AEE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760541EF" w14:textId="77777777" w:rsidR="00883589" w:rsidRPr="0032270D" w:rsidRDefault="00883589" w:rsidP="0091345C">
            <w:pPr>
              <w:pStyle w:val="a6"/>
              <w:jc w:val="center"/>
            </w:pPr>
            <w:r w:rsidRPr="0032270D">
              <w:t>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42BF70B9" w14:textId="77777777" w:rsidR="00883589" w:rsidRPr="009A1D6F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14.20</w:t>
            </w:r>
          </w:p>
        </w:tc>
        <w:tc>
          <w:tcPr>
            <w:tcW w:w="2623" w:type="pct"/>
          </w:tcPr>
          <w:p w14:paraId="45544FA2" w14:textId="77777777" w:rsidR="00883589" w:rsidRPr="0032270D" w:rsidRDefault="00883589" w:rsidP="0091345C">
            <w:pPr>
              <w:pStyle w:val="a6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з </w:t>
            </w:r>
            <w:proofErr w:type="spellStart"/>
            <w:r w:rsidRPr="0032270D">
              <w:t>хутра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</w:t>
            </w:r>
            <w:proofErr w:type="spellEnd"/>
            <w:r>
              <w:t>-</w:t>
            </w:r>
            <w:r w:rsidRPr="0032270D">
              <w:t xml:space="preserve">ним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14:paraId="4E7FDF4E" w14:textId="77777777" w:rsidR="00883589" w:rsidRPr="00B8590F" w:rsidRDefault="00883589" w:rsidP="0091345C">
            <w:pPr>
              <w:pStyle w:val="a6"/>
              <w:jc w:val="center"/>
            </w:pPr>
            <w:r>
              <w:t>17</w:t>
            </w:r>
          </w:p>
        </w:tc>
      </w:tr>
      <w:tr w:rsidR="00883589" w:rsidRPr="003D57E4" w14:paraId="424626C8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022C8CE7" w14:textId="77777777" w:rsidR="00883589" w:rsidRPr="0032270D" w:rsidRDefault="00883589" w:rsidP="0091345C">
            <w:pPr>
              <w:pStyle w:val="a6"/>
              <w:jc w:val="center"/>
            </w:pPr>
            <w:r w:rsidRPr="0032270D">
              <w:t>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0226357D" w14:textId="77777777" w:rsidR="00883589" w:rsidRPr="009A1D6F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14.14</w:t>
            </w:r>
          </w:p>
        </w:tc>
        <w:tc>
          <w:tcPr>
            <w:tcW w:w="2623" w:type="pct"/>
          </w:tcPr>
          <w:p w14:paraId="0EDEBF67" w14:textId="77777777" w:rsidR="00883589" w:rsidRPr="0032270D" w:rsidRDefault="00883589" w:rsidP="0091345C">
            <w:pPr>
              <w:pStyle w:val="a6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спіднього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одягу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</w:t>
            </w:r>
            <w:proofErr w:type="spellEnd"/>
            <w:r>
              <w:t>-</w:t>
            </w:r>
            <w:r w:rsidRPr="0032270D">
              <w:t xml:space="preserve">ним 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14:paraId="1261855E" w14:textId="77777777" w:rsidR="00883589" w:rsidRPr="00505459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14:paraId="3AF160F5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184AA0D1" w14:textId="77777777" w:rsidR="00883589" w:rsidRPr="0032270D" w:rsidRDefault="00883589" w:rsidP="0091345C">
            <w:pPr>
              <w:pStyle w:val="a6"/>
              <w:jc w:val="center"/>
            </w:pPr>
            <w:r w:rsidRPr="0032270D">
              <w:t>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0208313F" w14:textId="77777777" w:rsidR="00883589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13.92,</w:t>
            </w:r>
          </w:p>
          <w:p w14:paraId="0F55DDA9" w14:textId="77777777" w:rsidR="00883589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13.95,</w:t>
            </w:r>
          </w:p>
          <w:p w14:paraId="6C255078" w14:textId="77777777" w:rsidR="00883589" w:rsidRPr="009A1D6F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13.99</w:t>
            </w:r>
          </w:p>
        </w:tc>
        <w:tc>
          <w:tcPr>
            <w:tcW w:w="2623" w:type="pct"/>
          </w:tcPr>
          <w:p w14:paraId="6E8D05A6" w14:textId="77777777" w:rsidR="00883589" w:rsidRPr="0032270D" w:rsidRDefault="00883589" w:rsidP="0091345C">
            <w:pPr>
              <w:pStyle w:val="a6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текстильних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та текс</w:t>
            </w:r>
            <w:r>
              <w:t>-</w:t>
            </w:r>
            <w:proofErr w:type="spellStart"/>
            <w:r w:rsidRPr="0032270D">
              <w:t>тильної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галантереї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замов</w:t>
            </w:r>
            <w:r>
              <w:t>-</w:t>
            </w:r>
            <w:proofErr w:type="spellStart"/>
            <w:r w:rsidRPr="0032270D">
              <w:t>ленням</w:t>
            </w:r>
            <w:proofErr w:type="spellEnd"/>
          </w:p>
        </w:tc>
        <w:tc>
          <w:tcPr>
            <w:tcW w:w="1214" w:type="pct"/>
          </w:tcPr>
          <w:p w14:paraId="331EAD76" w14:textId="77777777" w:rsidR="00883589" w:rsidRPr="00443C25" w:rsidRDefault="00883589" w:rsidP="0091345C">
            <w:pPr>
              <w:pStyle w:val="a6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3CA17853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59216FB8" w14:textId="77777777" w:rsidR="00883589" w:rsidRPr="0032270D" w:rsidRDefault="00883589" w:rsidP="0091345C">
            <w:pPr>
              <w:pStyle w:val="a6"/>
              <w:jc w:val="center"/>
            </w:pPr>
            <w:r w:rsidRPr="0032270D">
              <w:t>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72C7C214" w14:textId="77777777" w:rsidR="00883589" w:rsidRPr="009A1D6F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14:paraId="746D6A1B" w14:textId="77777777" w:rsidR="00883589" w:rsidRPr="0032270D" w:rsidRDefault="00883589" w:rsidP="0091345C">
            <w:pPr>
              <w:pStyle w:val="a6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головних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уборів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</w:t>
            </w:r>
            <w:r>
              <w:t>-</w:t>
            </w:r>
            <w:proofErr w:type="gramStart"/>
            <w:r w:rsidRPr="0032270D">
              <w:t>дуальним</w:t>
            </w:r>
            <w:proofErr w:type="spellEnd"/>
            <w:r w:rsidRPr="0032270D">
              <w:t xml:space="preserve">  </w:t>
            </w:r>
            <w:proofErr w:type="spellStart"/>
            <w:r w:rsidRPr="0032270D">
              <w:t>замовленням</w:t>
            </w:r>
            <w:proofErr w:type="spellEnd"/>
            <w:proofErr w:type="gramEnd"/>
          </w:p>
        </w:tc>
        <w:tc>
          <w:tcPr>
            <w:tcW w:w="1214" w:type="pct"/>
          </w:tcPr>
          <w:p w14:paraId="248C7CEE" w14:textId="77777777" w:rsidR="00883589" w:rsidRPr="00B8590F" w:rsidRDefault="00883589" w:rsidP="0091345C">
            <w:pPr>
              <w:pStyle w:val="a6"/>
              <w:jc w:val="center"/>
            </w:pPr>
            <w:r w:rsidRPr="00B8590F">
              <w:t>17</w:t>
            </w:r>
          </w:p>
        </w:tc>
      </w:tr>
      <w:tr w:rsidR="00883589" w:rsidRPr="003D57E4" w14:paraId="4669763B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1991D508" w14:textId="77777777" w:rsidR="00883589" w:rsidRPr="0032270D" w:rsidRDefault="00883589" w:rsidP="0091345C">
            <w:pPr>
              <w:pStyle w:val="a6"/>
              <w:jc w:val="center"/>
            </w:pPr>
            <w:r w:rsidRPr="0032270D">
              <w:t>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0AA65552" w14:textId="77777777" w:rsidR="00883589" w:rsidRPr="009A1D6F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14:paraId="2A23F438" w14:textId="77777777" w:rsidR="00883589" w:rsidRPr="0032270D" w:rsidRDefault="00883589" w:rsidP="0091345C">
            <w:pPr>
              <w:pStyle w:val="a6"/>
              <w:jc w:val="both"/>
            </w:pPr>
            <w:proofErr w:type="spellStart"/>
            <w:r w:rsidRPr="0032270D">
              <w:t>Додаткові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послуги</w:t>
            </w:r>
            <w:proofErr w:type="spellEnd"/>
            <w:r w:rsidRPr="0032270D">
              <w:t xml:space="preserve"> до </w:t>
            </w: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14:paraId="405CE27C" w14:textId="77777777" w:rsidR="00883589" w:rsidRPr="00B8590F" w:rsidRDefault="00883589" w:rsidP="0091345C">
            <w:pPr>
              <w:pStyle w:val="a6"/>
              <w:jc w:val="center"/>
            </w:pPr>
            <w:r w:rsidRPr="00B8590F">
              <w:t>17</w:t>
            </w:r>
          </w:p>
        </w:tc>
      </w:tr>
      <w:tr w:rsidR="00883589" w:rsidRPr="003D57E4" w14:paraId="161FAFC6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56E97E56" w14:textId="77777777" w:rsidR="00883589" w:rsidRPr="0032270D" w:rsidRDefault="00883589" w:rsidP="0091345C">
            <w:pPr>
              <w:pStyle w:val="a6"/>
              <w:jc w:val="center"/>
            </w:pPr>
            <w:r w:rsidRPr="0032270D">
              <w:t>10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56A09F54" w14:textId="77777777" w:rsidR="00883589" w:rsidRDefault="00883589" w:rsidP="0091345C">
            <w:pPr>
              <w:pStyle w:val="a6"/>
              <w:jc w:val="center"/>
              <w:rPr>
                <w:color w:val="000000"/>
                <w:lang w:val="uk-UA"/>
              </w:rPr>
            </w:pPr>
            <w:r w:rsidRPr="00173EE0">
              <w:rPr>
                <w:color w:val="000000"/>
              </w:rPr>
              <w:t>13.99</w:t>
            </w:r>
            <w:r>
              <w:rPr>
                <w:color w:val="000000"/>
                <w:lang w:val="uk-UA"/>
              </w:rPr>
              <w:t>,</w:t>
            </w:r>
          </w:p>
          <w:p w14:paraId="6B0D3D8B" w14:textId="77777777" w:rsidR="00883589" w:rsidRPr="00D026D6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14.19</w:t>
            </w:r>
          </w:p>
        </w:tc>
        <w:tc>
          <w:tcPr>
            <w:tcW w:w="2623" w:type="pct"/>
          </w:tcPr>
          <w:p w14:paraId="75FEEA24" w14:textId="77777777" w:rsidR="00883589" w:rsidRPr="0032270D" w:rsidRDefault="00883589" w:rsidP="0091345C">
            <w:pPr>
              <w:pStyle w:val="a6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одягу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побутових</w:t>
            </w:r>
            <w:proofErr w:type="spellEnd"/>
            <w:r w:rsidRPr="0032270D">
              <w:t xml:space="preserve"> текс</w:t>
            </w:r>
            <w:r>
              <w:t>-</w:t>
            </w:r>
            <w:proofErr w:type="spellStart"/>
            <w:r w:rsidRPr="0032270D">
              <w:t>тильних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</w:p>
        </w:tc>
        <w:tc>
          <w:tcPr>
            <w:tcW w:w="1214" w:type="pct"/>
          </w:tcPr>
          <w:p w14:paraId="4F694F9A" w14:textId="77777777" w:rsidR="00883589" w:rsidRPr="00443C25" w:rsidRDefault="00883589" w:rsidP="0091345C">
            <w:pPr>
              <w:pStyle w:val="a6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7439B072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58A6F6D3" w14:textId="77777777" w:rsidR="00883589" w:rsidRPr="0032270D" w:rsidRDefault="00883589" w:rsidP="0091345C">
            <w:pPr>
              <w:pStyle w:val="a6"/>
              <w:jc w:val="center"/>
            </w:pPr>
            <w:r w:rsidRPr="0032270D">
              <w:t>11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1857E9D3" w14:textId="77777777" w:rsidR="00883589" w:rsidRPr="00173EE0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14:paraId="7FB21013" w14:textId="77777777" w:rsidR="00883589" w:rsidRPr="0032270D" w:rsidRDefault="00883589" w:rsidP="0091345C">
            <w:pPr>
              <w:pStyle w:val="a6"/>
              <w:jc w:val="both"/>
            </w:pPr>
            <w:proofErr w:type="spellStart"/>
            <w:r>
              <w:t>Виготовлення</w:t>
            </w:r>
            <w:proofErr w:type="spellEnd"/>
            <w:r>
              <w:t xml:space="preserve"> та </w:t>
            </w:r>
            <w:proofErr w:type="spellStart"/>
            <w:r>
              <w:t>в'язання</w:t>
            </w:r>
            <w:proofErr w:type="spellEnd"/>
            <w:r>
              <w:t xml:space="preserve"> </w:t>
            </w:r>
            <w:proofErr w:type="spellStart"/>
            <w:r>
              <w:t>трикотажних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</w:t>
            </w:r>
            <w:r>
              <w:t>-</w:t>
            </w:r>
            <w:r w:rsidRPr="0032270D">
              <w:t>бів</w:t>
            </w:r>
            <w:proofErr w:type="spellEnd"/>
            <w:r w:rsidRPr="0032270D">
              <w:t xml:space="preserve">   </w:t>
            </w:r>
            <w:proofErr w:type="gramStart"/>
            <w:r w:rsidRPr="0032270D">
              <w:t xml:space="preserve">за  </w:t>
            </w:r>
            <w:proofErr w:type="spellStart"/>
            <w:r w:rsidRPr="0032270D">
              <w:t>індивідуальним</w:t>
            </w:r>
            <w:proofErr w:type="spellEnd"/>
            <w:proofErr w:type="gram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14:paraId="6D1FB398" w14:textId="77777777" w:rsidR="00883589" w:rsidRPr="00443C25" w:rsidRDefault="00883589" w:rsidP="0091345C">
            <w:pPr>
              <w:pStyle w:val="a6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0E03FBFD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64330AB6" w14:textId="77777777" w:rsidR="00883589" w:rsidRPr="0032270D" w:rsidRDefault="00883589" w:rsidP="0091345C">
            <w:pPr>
              <w:pStyle w:val="a6"/>
              <w:jc w:val="center"/>
            </w:pPr>
            <w:r w:rsidRPr="0032270D">
              <w:t>12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152EC75B" w14:textId="77777777" w:rsidR="00883589" w:rsidRPr="00173EE0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14:paraId="3EA29C5D" w14:textId="77777777" w:rsidR="00883589" w:rsidRPr="0032270D" w:rsidRDefault="00883589" w:rsidP="0091345C">
            <w:pPr>
              <w:pStyle w:val="a6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трикотажних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</w:p>
        </w:tc>
        <w:tc>
          <w:tcPr>
            <w:tcW w:w="1214" w:type="pct"/>
          </w:tcPr>
          <w:p w14:paraId="7F557F5C" w14:textId="77777777" w:rsidR="00883589" w:rsidRPr="00443C25" w:rsidRDefault="00883589" w:rsidP="0091345C">
            <w:pPr>
              <w:pStyle w:val="a6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276718F4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49E6CD49" w14:textId="77777777" w:rsidR="00883589" w:rsidRPr="0032270D" w:rsidRDefault="00883589" w:rsidP="0091345C">
            <w:pPr>
              <w:pStyle w:val="a6"/>
              <w:jc w:val="center"/>
            </w:pPr>
            <w:r w:rsidRPr="0032270D">
              <w:t>13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365E4216" w14:textId="77777777" w:rsidR="00883589" w:rsidRPr="00173EE0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13.93</w:t>
            </w:r>
          </w:p>
        </w:tc>
        <w:tc>
          <w:tcPr>
            <w:tcW w:w="2623" w:type="pct"/>
          </w:tcPr>
          <w:p w14:paraId="591A144B" w14:textId="77777777" w:rsidR="00883589" w:rsidRPr="0032270D" w:rsidRDefault="00883589" w:rsidP="0091345C">
            <w:pPr>
              <w:pStyle w:val="a6"/>
              <w:jc w:val="both"/>
            </w:pPr>
            <w:proofErr w:type="spellStart"/>
            <w:r>
              <w:t>Виготовлення</w:t>
            </w:r>
            <w:proofErr w:type="spellEnd"/>
            <w:r>
              <w:t xml:space="preserve"> </w:t>
            </w:r>
            <w:proofErr w:type="spellStart"/>
            <w:r>
              <w:t>килимів</w:t>
            </w:r>
            <w:proofErr w:type="spellEnd"/>
            <w:r>
              <w:t xml:space="preserve"> і </w:t>
            </w:r>
            <w:proofErr w:type="spellStart"/>
            <w:r>
              <w:t>килимових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  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14:paraId="588953F7" w14:textId="77777777" w:rsidR="00883589" w:rsidRPr="00B8590F" w:rsidRDefault="00883589" w:rsidP="0091345C">
            <w:pPr>
              <w:pStyle w:val="a6"/>
              <w:jc w:val="center"/>
            </w:pPr>
            <w:r w:rsidRPr="00B8590F">
              <w:t>17</w:t>
            </w:r>
          </w:p>
        </w:tc>
      </w:tr>
      <w:tr w:rsidR="00883589" w:rsidRPr="003D57E4" w14:paraId="18F97EB9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39350389" w14:textId="77777777" w:rsidR="00883589" w:rsidRPr="0032270D" w:rsidRDefault="00883589" w:rsidP="0091345C">
            <w:pPr>
              <w:pStyle w:val="a6"/>
              <w:jc w:val="center"/>
            </w:pPr>
            <w:r w:rsidRPr="0032270D">
              <w:t>14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41D56FC4" w14:textId="77777777" w:rsidR="00883589" w:rsidRPr="00173EE0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13.93</w:t>
            </w:r>
          </w:p>
        </w:tc>
        <w:tc>
          <w:tcPr>
            <w:tcW w:w="2623" w:type="pct"/>
          </w:tcPr>
          <w:p w14:paraId="342D999B" w14:textId="77777777" w:rsidR="00883589" w:rsidRPr="0032270D" w:rsidRDefault="00883589" w:rsidP="0091345C">
            <w:pPr>
              <w:pStyle w:val="a6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та </w:t>
            </w:r>
            <w:proofErr w:type="spellStart"/>
            <w:r w:rsidRPr="0032270D">
              <w:t>реставрації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килимів</w:t>
            </w:r>
            <w:proofErr w:type="spellEnd"/>
            <w:r w:rsidRPr="0032270D">
              <w:t xml:space="preserve"> </w:t>
            </w:r>
            <w:r>
              <w:t>і</w:t>
            </w:r>
            <w:r w:rsidRPr="0032270D">
              <w:t xml:space="preserve"> </w:t>
            </w:r>
            <w:proofErr w:type="spellStart"/>
            <w:proofErr w:type="gramStart"/>
            <w:r w:rsidRPr="0032270D">
              <w:t>килимових</w:t>
            </w:r>
            <w:proofErr w:type="spellEnd"/>
            <w:r w:rsidRPr="0032270D">
              <w:t xml:space="preserve">  </w:t>
            </w:r>
            <w:proofErr w:type="spellStart"/>
            <w:r w:rsidRPr="0032270D">
              <w:t>виробів</w:t>
            </w:r>
            <w:proofErr w:type="spellEnd"/>
            <w:proofErr w:type="gramEnd"/>
          </w:p>
        </w:tc>
        <w:tc>
          <w:tcPr>
            <w:tcW w:w="1214" w:type="pct"/>
          </w:tcPr>
          <w:p w14:paraId="546A9C42" w14:textId="77777777" w:rsidR="00883589" w:rsidRPr="00B8590F" w:rsidRDefault="00883589" w:rsidP="0091345C">
            <w:pPr>
              <w:pStyle w:val="a6"/>
              <w:jc w:val="center"/>
            </w:pPr>
            <w:r w:rsidRPr="00B8590F">
              <w:t>17</w:t>
            </w:r>
          </w:p>
        </w:tc>
      </w:tr>
      <w:tr w:rsidR="00C10B3B" w:rsidRPr="003D57E4" w14:paraId="0A795265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367F4484" w14:textId="77777777" w:rsidR="00C10B3B" w:rsidRPr="0032270D" w:rsidRDefault="00C10B3B" w:rsidP="0091345C">
            <w:pPr>
              <w:pStyle w:val="a6"/>
              <w:jc w:val="center"/>
            </w:pP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4B745677" w14:textId="77777777" w:rsidR="00C10B3B" w:rsidRDefault="00C10B3B" w:rsidP="0091345C">
            <w:pPr>
              <w:pStyle w:val="a6"/>
              <w:jc w:val="center"/>
              <w:rPr>
                <w:lang w:val="uk-UA"/>
              </w:rPr>
            </w:pPr>
          </w:p>
        </w:tc>
        <w:tc>
          <w:tcPr>
            <w:tcW w:w="2623" w:type="pct"/>
          </w:tcPr>
          <w:p w14:paraId="4925FD41" w14:textId="77777777" w:rsidR="00C10B3B" w:rsidRPr="0032270D" w:rsidRDefault="00C10B3B" w:rsidP="0091345C">
            <w:pPr>
              <w:pStyle w:val="a6"/>
              <w:jc w:val="both"/>
            </w:pPr>
          </w:p>
        </w:tc>
        <w:tc>
          <w:tcPr>
            <w:tcW w:w="1214" w:type="pct"/>
          </w:tcPr>
          <w:p w14:paraId="51718147" w14:textId="77777777" w:rsidR="00C10B3B" w:rsidRPr="00B8590F" w:rsidRDefault="00C10B3B" w:rsidP="0091345C">
            <w:pPr>
              <w:pStyle w:val="a6"/>
              <w:jc w:val="center"/>
            </w:pPr>
          </w:p>
        </w:tc>
      </w:tr>
    </w:tbl>
    <w:p w14:paraId="6B5A98BF" w14:textId="77777777" w:rsidR="00883589" w:rsidRPr="0094218B" w:rsidRDefault="00883589" w:rsidP="00883589">
      <w:pPr>
        <w:jc w:val="right"/>
        <w:rPr>
          <w:i/>
        </w:rPr>
      </w:pPr>
      <w:proofErr w:type="spellStart"/>
      <w:r>
        <w:rPr>
          <w:i/>
        </w:rPr>
        <w:lastRenderedPageBreak/>
        <w:t>Продовження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додатка</w:t>
      </w:r>
      <w:proofErr w:type="spellEnd"/>
      <w:r>
        <w:rPr>
          <w:i/>
        </w:rPr>
        <w:t xml:space="preserve"> 2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1606"/>
        <w:gridCol w:w="5113"/>
        <w:gridCol w:w="2366"/>
      </w:tblGrid>
      <w:tr w:rsidR="00883589" w:rsidRPr="00CB0FFE" w14:paraId="19DC415B" w14:textId="77777777" w:rsidTr="0091345C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14:paraId="0DA2D019" w14:textId="77777777" w:rsidR="00883589" w:rsidRPr="00CB0FFE" w:rsidRDefault="00883589" w:rsidP="0091345C">
            <w:pPr>
              <w:pStyle w:val="a6"/>
              <w:spacing w:line="235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3A161A89" w14:textId="77777777" w:rsidR="00883589" w:rsidRPr="00CB0FFE" w:rsidRDefault="00883589" w:rsidP="0091345C">
            <w:pPr>
              <w:pStyle w:val="a6"/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623" w:type="pct"/>
          </w:tcPr>
          <w:p w14:paraId="7D04D03C" w14:textId="77777777" w:rsidR="00883589" w:rsidRPr="00CB0FFE" w:rsidRDefault="00883589" w:rsidP="0091345C">
            <w:pPr>
              <w:pStyle w:val="a6"/>
              <w:spacing w:line="235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1214" w:type="pct"/>
          </w:tcPr>
          <w:p w14:paraId="3CB57F2A" w14:textId="77777777" w:rsidR="00883589" w:rsidRPr="00CB0FFE" w:rsidRDefault="00883589" w:rsidP="0091345C">
            <w:pPr>
              <w:pStyle w:val="a6"/>
              <w:spacing w:line="235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</w:tr>
      <w:tr w:rsidR="00883589" w:rsidRPr="003D57E4" w14:paraId="489BD4C9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31C40465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15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47E96358" w14:textId="77777777" w:rsidR="00883589" w:rsidRPr="00173EE0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15.12</w:t>
            </w:r>
          </w:p>
        </w:tc>
        <w:tc>
          <w:tcPr>
            <w:tcW w:w="2623" w:type="pct"/>
          </w:tcPr>
          <w:p w14:paraId="5F94F9D6" w14:textId="77777777" w:rsidR="00883589" w:rsidRDefault="00883589" w:rsidP="0091345C">
            <w:pPr>
              <w:pStyle w:val="a6"/>
              <w:spacing w:line="235" w:lineRule="auto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шкіряних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галантерейних</w:t>
            </w:r>
            <w:proofErr w:type="spellEnd"/>
            <w:r w:rsidRPr="0032270D">
              <w:t xml:space="preserve"> </w:t>
            </w:r>
            <w:r>
              <w:t>і до-</w:t>
            </w:r>
            <w:proofErr w:type="spellStart"/>
            <w:r>
              <w:t>рожніх</w:t>
            </w:r>
            <w:proofErr w:type="spellEnd"/>
            <w:r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замов</w:t>
            </w:r>
            <w:r>
              <w:t>-</w:t>
            </w:r>
            <w:proofErr w:type="spellStart"/>
            <w:r w:rsidRPr="0032270D">
              <w:t>ленням</w:t>
            </w:r>
            <w:proofErr w:type="spellEnd"/>
          </w:p>
          <w:p w14:paraId="714182E5" w14:textId="77777777" w:rsidR="00883589" w:rsidRPr="00154DCA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14:paraId="79478A91" w14:textId="77777777" w:rsidR="00883589" w:rsidRPr="00B8590F" w:rsidRDefault="00883589" w:rsidP="0091345C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883589" w:rsidRPr="003D57E4" w14:paraId="4F0C9C85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1D3F0374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16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15744A37" w14:textId="77777777" w:rsidR="00883589" w:rsidRPr="00173EE0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15.12</w:t>
            </w:r>
          </w:p>
        </w:tc>
        <w:tc>
          <w:tcPr>
            <w:tcW w:w="2623" w:type="pct"/>
          </w:tcPr>
          <w:p w14:paraId="294FE7FD" w14:textId="77777777" w:rsidR="00883589" w:rsidRDefault="00883589" w:rsidP="0091345C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шкіряних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галантерейних</w:t>
            </w:r>
            <w:proofErr w:type="spellEnd"/>
            <w:r w:rsidRPr="0032270D">
              <w:t xml:space="preserve"> </w:t>
            </w:r>
            <w:r>
              <w:t>і</w:t>
            </w:r>
            <w:r w:rsidRPr="0032270D">
              <w:t xml:space="preserve"> </w:t>
            </w:r>
            <w:proofErr w:type="spellStart"/>
            <w:r w:rsidRPr="0032270D">
              <w:t>дорожніх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</w:p>
          <w:p w14:paraId="79839DBD" w14:textId="77777777" w:rsidR="00883589" w:rsidRPr="00154DCA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14:paraId="49474AC7" w14:textId="77777777" w:rsidR="00883589" w:rsidRPr="00B167ED" w:rsidRDefault="00883589" w:rsidP="0091345C">
            <w:pPr>
              <w:pStyle w:val="a6"/>
              <w:spacing w:line="235" w:lineRule="auto"/>
              <w:jc w:val="center"/>
            </w:pPr>
            <w:r w:rsidRPr="00B8590F">
              <w:t>1</w:t>
            </w:r>
            <w:r>
              <w:t>7</w:t>
            </w:r>
          </w:p>
        </w:tc>
      </w:tr>
      <w:tr w:rsidR="00883589" w:rsidRPr="003D57E4" w14:paraId="0A5B30FE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31DD6732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17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15CCAA94" w14:textId="77777777" w:rsidR="0088358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31.01,</w:t>
            </w:r>
          </w:p>
          <w:p w14:paraId="67B8B931" w14:textId="77777777" w:rsidR="0088358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31.02,</w:t>
            </w:r>
          </w:p>
          <w:p w14:paraId="34A58D4E" w14:textId="77777777" w:rsidR="00883589" w:rsidRPr="00173EE0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31.09</w:t>
            </w:r>
          </w:p>
        </w:tc>
        <w:tc>
          <w:tcPr>
            <w:tcW w:w="2623" w:type="pct"/>
          </w:tcPr>
          <w:p w14:paraId="4E2AB084" w14:textId="77777777" w:rsidR="00883589" w:rsidRDefault="00883589" w:rsidP="0091345C">
            <w:pPr>
              <w:pStyle w:val="a6"/>
              <w:spacing w:line="235" w:lineRule="auto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меблів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  <w:p w14:paraId="56C2A738" w14:textId="77777777" w:rsidR="00883589" w:rsidRPr="00154DCA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14:paraId="0496056F" w14:textId="77777777" w:rsidR="00883589" w:rsidRPr="00B8590F" w:rsidRDefault="00883589" w:rsidP="0091345C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883589" w:rsidRPr="003D57E4" w14:paraId="25C77746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6773468E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18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4C669DF6" w14:textId="77777777" w:rsidR="00883589" w:rsidRPr="00173EE0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95.24</w:t>
            </w:r>
          </w:p>
        </w:tc>
        <w:tc>
          <w:tcPr>
            <w:tcW w:w="2623" w:type="pct"/>
          </w:tcPr>
          <w:p w14:paraId="17C6C12F" w14:textId="77777777" w:rsidR="00883589" w:rsidRDefault="00883589" w:rsidP="0091345C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ремонту, </w:t>
            </w:r>
            <w:proofErr w:type="spellStart"/>
            <w:r w:rsidRPr="0032270D">
              <w:t>реставрації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поновлення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меблів</w:t>
            </w:r>
            <w:proofErr w:type="spellEnd"/>
          </w:p>
          <w:p w14:paraId="3EEDE13F" w14:textId="77777777" w:rsidR="00883589" w:rsidRPr="00154DCA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14:paraId="46E6F811" w14:textId="77777777" w:rsidR="00883589" w:rsidRPr="00B8590F" w:rsidRDefault="00883589" w:rsidP="0091345C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883589" w:rsidRPr="003D57E4" w14:paraId="58C658F0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70377CC3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19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1BBA37DB" w14:textId="77777777"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43.32</w:t>
            </w:r>
          </w:p>
        </w:tc>
        <w:tc>
          <w:tcPr>
            <w:tcW w:w="2623" w:type="pct"/>
          </w:tcPr>
          <w:p w14:paraId="51FD9F81" w14:textId="77777777" w:rsidR="00883589" w:rsidRDefault="00883589" w:rsidP="0091345C">
            <w:pPr>
              <w:pStyle w:val="a6"/>
              <w:spacing w:line="235" w:lineRule="auto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теслярських</w:t>
            </w:r>
            <w:proofErr w:type="spellEnd"/>
            <w:r w:rsidRPr="0032270D">
              <w:t xml:space="preserve"> </w:t>
            </w:r>
            <w:r>
              <w:t>і</w:t>
            </w:r>
            <w:r w:rsidRPr="0032270D">
              <w:t xml:space="preserve"> </w:t>
            </w:r>
            <w:proofErr w:type="spellStart"/>
            <w:r w:rsidRPr="0032270D">
              <w:t>столярних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  <w:p w14:paraId="09DCF4A1" w14:textId="77777777" w:rsidR="00883589" w:rsidRPr="00154DCA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14:paraId="7CA17304" w14:textId="77777777" w:rsidR="00883589" w:rsidRPr="00443C25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17A9A8BF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4C4ECC06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20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05F5DE0C" w14:textId="77777777"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45.20</w:t>
            </w:r>
          </w:p>
        </w:tc>
        <w:tc>
          <w:tcPr>
            <w:tcW w:w="2623" w:type="pct"/>
          </w:tcPr>
          <w:p w14:paraId="445419FF" w14:textId="77777777" w:rsidR="00883589" w:rsidRPr="00FF1BF3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FF1BF3">
              <w:rPr>
                <w:lang w:val="uk-UA"/>
              </w:rPr>
              <w:t>Технічне обслуговування та ремонт авто-</w:t>
            </w:r>
            <w:proofErr w:type="spellStart"/>
            <w:r w:rsidRPr="00FF1BF3">
              <w:rPr>
                <w:lang w:val="uk-UA"/>
              </w:rPr>
              <w:t>мобілів</w:t>
            </w:r>
            <w:proofErr w:type="spellEnd"/>
            <w:r w:rsidRPr="00FF1BF3">
              <w:rPr>
                <w:lang w:val="uk-UA"/>
              </w:rPr>
              <w:t>, мотоциклів, моторолерів і мопедів за індивідуальним замовленням</w:t>
            </w:r>
          </w:p>
          <w:p w14:paraId="697628D8" w14:textId="77777777" w:rsidR="00883589" w:rsidRPr="00FF1BF3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14" w:type="pct"/>
          </w:tcPr>
          <w:p w14:paraId="7509E52B" w14:textId="77777777" w:rsidR="00883589" w:rsidRPr="00B8590F" w:rsidRDefault="00883589" w:rsidP="0091345C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883589" w:rsidRPr="003D57E4" w14:paraId="7C34FAB0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62BB6041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21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496898A5" w14:textId="77777777"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95.21</w:t>
            </w:r>
          </w:p>
        </w:tc>
        <w:tc>
          <w:tcPr>
            <w:tcW w:w="2623" w:type="pct"/>
          </w:tcPr>
          <w:p w14:paraId="4CB4D585" w14:textId="77777777" w:rsidR="00883589" w:rsidRPr="00FF1BF3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FF1BF3">
              <w:rPr>
                <w:lang w:val="uk-UA"/>
              </w:rPr>
              <w:t>Послуги з ремонту радіотелевізійної та іншої аудіо- і відеоапаратури</w:t>
            </w:r>
          </w:p>
        </w:tc>
        <w:tc>
          <w:tcPr>
            <w:tcW w:w="1214" w:type="pct"/>
          </w:tcPr>
          <w:p w14:paraId="50703884" w14:textId="77777777" w:rsidR="00883589" w:rsidRPr="00B8590F" w:rsidRDefault="00883589" w:rsidP="0091345C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883589" w:rsidRPr="003D57E4" w14:paraId="1132E172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178230DE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22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78998318" w14:textId="77777777" w:rsidR="0088358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95.21,</w:t>
            </w:r>
          </w:p>
          <w:p w14:paraId="344736BE" w14:textId="77777777"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95.22</w:t>
            </w:r>
          </w:p>
        </w:tc>
        <w:tc>
          <w:tcPr>
            <w:tcW w:w="2623" w:type="pct"/>
          </w:tcPr>
          <w:p w14:paraId="2B0BD6CA" w14:textId="77777777" w:rsidR="00883589" w:rsidRPr="0032270D" w:rsidRDefault="00883589" w:rsidP="0091345C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електропобутової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техніки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інших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побутових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приладів</w:t>
            </w:r>
            <w:proofErr w:type="spellEnd"/>
          </w:p>
        </w:tc>
        <w:tc>
          <w:tcPr>
            <w:tcW w:w="1214" w:type="pct"/>
          </w:tcPr>
          <w:p w14:paraId="003BCCF7" w14:textId="77777777" w:rsidR="00883589" w:rsidRPr="00B8590F" w:rsidRDefault="00883589" w:rsidP="0091345C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883589" w:rsidRPr="003D57E4" w14:paraId="4F6ABEA6" w14:textId="77777777" w:rsidTr="0091345C">
        <w:trPr>
          <w:cantSplit/>
          <w:trHeight w:val="100"/>
        </w:trPr>
        <w:tc>
          <w:tcPr>
            <w:tcW w:w="339" w:type="pct"/>
            <w:tcBorders>
              <w:left w:val="single" w:sz="4" w:space="0" w:color="auto"/>
            </w:tcBorders>
          </w:tcPr>
          <w:p w14:paraId="67FF915A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23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52782814" w14:textId="77777777"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95.25</w:t>
            </w:r>
          </w:p>
        </w:tc>
        <w:tc>
          <w:tcPr>
            <w:tcW w:w="2623" w:type="pct"/>
          </w:tcPr>
          <w:p w14:paraId="66A67961" w14:textId="77777777" w:rsidR="00883589" w:rsidRPr="0032270D" w:rsidRDefault="00883589" w:rsidP="0091345C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годинників</w:t>
            </w:r>
            <w:proofErr w:type="spellEnd"/>
          </w:p>
        </w:tc>
        <w:tc>
          <w:tcPr>
            <w:tcW w:w="1214" w:type="pct"/>
          </w:tcPr>
          <w:p w14:paraId="1B8B7095" w14:textId="77777777" w:rsidR="00883589" w:rsidRPr="00443C25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7DEA1472" w14:textId="77777777" w:rsidTr="0091345C">
        <w:trPr>
          <w:cantSplit/>
          <w:trHeight w:val="103"/>
        </w:trPr>
        <w:tc>
          <w:tcPr>
            <w:tcW w:w="339" w:type="pct"/>
            <w:tcBorders>
              <w:left w:val="single" w:sz="4" w:space="0" w:color="auto"/>
            </w:tcBorders>
          </w:tcPr>
          <w:p w14:paraId="4D20BAD3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24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7BAC064B" w14:textId="77777777"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45.40</w:t>
            </w:r>
          </w:p>
        </w:tc>
        <w:tc>
          <w:tcPr>
            <w:tcW w:w="2623" w:type="pct"/>
          </w:tcPr>
          <w:p w14:paraId="117A5CB1" w14:textId="77777777" w:rsidR="00883589" w:rsidRPr="0032270D" w:rsidRDefault="00883589" w:rsidP="0091345C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велосипедів</w:t>
            </w:r>
            <w:proofErr w:type="spellEnd"/>
          </w:p>
        </w:tc>
        <w:tc>
          <w:tcPr>
            <w:tcW w:w="1214" w:type="pct"/>
          </w:tcPr>
          <w:p w14:paraId="1E42A614" w14:textId="77777777" w:rsidR="00883589" w:rsidRPr="00443C25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6B09507E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181F48AF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25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03343160" w14:textId="77777777"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32.20</w:t>
            </w:r>
          </w:p>
        </w:tc>
        <w:tc>
          <w:tcPr>
            <w:tcW w:w="2623" w:type="pct"/>
          </w:tcPr>
          <w:p w14:paraId="0456F483" w14:textId="77777777" w:rsidR="00883589" w:rsidRPr="0032270D" w:rsidRDefault="00883589" w:rsidP="0091345C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</w:t>
            </w:r>
            <w:proofErr w:type="spellStart"/>
            <w:r w:rsidRPr="0032270D">
              <w:t>технічного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обслуговування</w:t>
            </w:r>
            <w:proofErr w:type="spellEnd"/>
            <w:r w:rsidRPr="0032270D">
              <w:t xml:space="preserve"> та ремонту </w:t>
            </w:r>
            <w:proofErr w:type="spellStart"/>
            <w:proofErr w:type="gramStart"/>
            <w:r w:rsidRPr="0032270D">
              <w:t>музичних</w:t>
            </w:r>
            <w:proofErr w:type="spellEnd"/>
            <w:r w:rsidRPr="0032270D">
              <w:t xml:space="preserve">  </w:t>
            </w:r>
            <w:proofErr w:type="spellStart"/>
            <w:r w:rsidRPr="0032270D">
              <w:t>інструментів</w:t>
            </w:r>
            <w:proofErr w:type="spellEnd"/>
            <w:proofErr w:type="gramEnd"/>
          </w:p>
        </w:tc>
        <w:tc>
          <w:tcPr>
            <w:tcW w:w="1214" w:type="pct"/>
          </w:tcPr>
          <w:p w14:paraId="16EF07C2" w14:textId="77777777" w:rsidR="00883589" w:rsidRPr="00B8590F" w:rsidRDefault="00883589" w:rsidP="0091345C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883589" w:rsidRPr="003D57E4" w14:paraId="3165228C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5F61D71D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26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478653F8" w14:textId="77777777" w:rsidR="0088358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25.93,</w:t>
            </w:r>
          </w:p>
          <w:p w14:paraId="0750222C" w14:textId="77777777"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25.99</w:t>
            </w:r>
          </w:p>
        </w:tc>
        <w:tc>
          <w:tcPr>
            <w:tcW w:w="2623" w:type="pct"/>
          </w:tcPr>
          <w:p w14:paraId="283B93A1" w14:textId="77777777" w:rsidR="00883589" w:rsidRPr="0032270D" w:rsidRDefault="00883589" w:rsidP="0091345C">
            <w:pPr>
              <w:pStyle w:val="a6"/>
              <w:spacing w:line="235" w:lineRule="auto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металовиробів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</w:t>
            </w:r>
            <w:proofErr w:type="spellEnd"/>
            <w:r>
              <w:t>-</w:t>
            </w:r>
            <w:r w:rsidRPr="0032270D">
              <w:t xml:space="preserve">ним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14:paraId="109B5052" w14:textId="77777777" w:rsidR="00883589" w:rsidRPr="00B8590F" w:rsidRDefault="00883589" w:rsidP="0091345C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883589" w:rsidRPr="003D57E4" w14:paraId="67516663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0FEB16A6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27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48D0A436" w14:textId="77777777"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95.29</w:t>
            </w:r>
          </w:p>
        </w:tc>
        <w:tc>
          <w:tcPr>
            <w:tcW w:w="2623" w:type="pct"/>
          </w:tcPr>
          <w:p w14:paraId="07389785" w14:textId="77777777" w:rsidR="00883589" w:rsidRPr="0032270D" w:rsidRDefault="00883589" w:rsidP="0091345C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інших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предметів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осо</w:t>
            </w:r>
            <w:r>
              <w:t>-</w:t>
            </w:r>
            <w:r w:rsidRPr="0032270D">
              <w:t>бистого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користування</w:t>
            </w:r>
            <w:proofErr w:type="spellEnd"/>
            <w:r w:rsidRPr="0032270D">
              <w:t xml:space="preserve">, </w:t>
            </w:r>
            <w:proofErr w:type="spellStart"/>
            <w:r w:rsidRPr="0032270D">
              <w:t>домашнього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вжитку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металовиробів</w:t>
            </w:r>
            <w:proofErr w:type="spellEnd"/>
          </w:p>
        </w:tc>
        <w:tc>
          <w:tcPr>
            <w:tcW w:w="1214" w:type="pct"/>
          </w:tcPr>
          <w:p w14:paraId="21196C03" w14:textId="77777777" w:rsidR="00883589" w:rsidRPr="00443C25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0404057A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38D1BFC1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28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61B61625" w14:textId="77777777"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32.12</w:t>
            </w:r>
          </w:p>
        </w:tc>
        <w:tc>
          <w:tcPr>
            <w:tcW w:w="2623" w:type="pct"/>
          </w:tcPr>
          <w:p w14:paraId="217C6AC7" w14:textId="77777777" w:rsidR="00883589" w:rsidRPr="0032270D" w:rsidRDefault="00883589" w:rsidP="0091345C">
            <w:pPr>
              <w:pStyle w:val="a6"/>
              <w:spacing w:line="235" w:lineRule="auto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ювелірних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</w:t>
            </w:r>
            <w:r>
              <w:t>-</w:t>
            </w:r>
            <w:r w:rsidRPr="0032270D">
              <w:t>дуальним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  <w:r w:rsidRPr="0032270D">
              <w:t xml:space="preserve"> </w:t>
            </w:r>
          </w:p>
        </w:tc>
        <w:tc>
          <w:tcPr>
            <w:tcW w:w="1214" w:type="pct"/>
          </w:tcPr>
          <w:p w14:paraId="3D1905E5" w14:textId="77777777" w:rsidR="00883589" w:rsidRPr="00B8590F" w:rsidRDefault="00883589" w:rsidP="0091345C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883589" w:rsidRPr="003D57E4" w14:paraId="79E7169F" w14:textId="77777777" w:rsidTr="0091345C">
        <w:trPr>
          <w:cantSplit/>
          <w:trHeight w:val="271"/>
        </w:trPr>
        <w:tc>
          <w:tcPr>
            <w:tcW w:w="339" w:type="pct"/>
            <w:tcBorders>
              <w:left w:val="single" w:sz="4" w:space="0" w:color="auto"/>
            </w:tcBorders>
          </w:tcPr>
          <w:p w14:paraId="2952C049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29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66A77560" w14:textId="77777777"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95.25</w:t>
            </w:r>
          </w:p>
        </w:tc>
        <w:tc>
          <w:tcPr>
            <w:tcW w:w="2623" w:type="pct"/>
          </w:tcPr>
          <w:p w14:paraId="414EE14E" w14:textId="77777777" w:rsidR="00883589" w:rsidRPr="0032270D" w:rsidRDefault="00883589" w:rsidP="0091345C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ювелірних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</w:p>
        </w:tc>
        <w:tc>
          <w:tcPr>
            <w:tcW w:w="1214" w:type="pct"/>
          </w:tcPr>
          <w:p w14:paraId="0A2649BA" w14:textId="77777777" w:rsidR="00883589" w:rsidRPr="00B8590F" w:rsidRDefault="00883589" w:rsidP="0091345C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883589" w:rsidRPr="003D57E4" w14:paraId="75D36117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315BB87D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30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26C16E73" w14:textId="77777777"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77.29</w:t>
            </w:r>
          </w:p>
        </w:tc>
        <w:tc>
          <w:tcPr>
            <w:tcW w:w="2623" w:type="pct"/>
          </w:tcPr>
          <w:p w14:paraId="65B6FFDA" w14:textId="77777777" w:rsidR="00883589" w:rsidRPr="0032270D" w:rsidRDefault="00883589" w:rsidP="0091345C">
            <w:pPr>
              <w:pStyle w:val="a6"/>
              <w:spacing w:line="235" w:lineRule="auto"/>
              <w:jc w:val="both"/>
            </w:pPr>
            <w:r w:rsidRPr="0032270D">
              <w:t xml:space="preserve">Прокат речей </w:t>
            </w:r>
            <w:proofErr w:type="spellStart"/>
            <w:r w:rsidRPr="0032270D">
              <w:t>особистого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користування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побутових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товарів</w:t>
            </w:r>
            <w:proofErr w:type="spellEnd"/>
          </w:p>
        </w:tc>
        <w:tc>
          <w:tcPr>
            <w:tcW w:w="1214" w:type="pct"/>
          </w:tcPr>
          <w:p w14:paraId="38823260" w14:textId="77777777" w:rsidR="00883589" w:rsidRPr="00B8590F" w:rsidRDefault="00883589" w:rsidP="0091345C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883589" w:rsidRPr="003D57E4" w14:paraId="463926A4" w14:textId="77777777" w:rsidTr="0091345C">
        <w:trPr>
          <w:cantSplit/>
          <w:trHeight w:val="270"/>
        </w:trPr>
        <w:tc>
          <w:tcPr>
            <w:tcW w:w="339" w:type="pct"/>
            <w:tcBorders>
              <w:left w:val="single" w:sz="4" w:space="0" w:color="auto"/>
            </w:tcBorders>
          </w:tcPr>
          <w:p w14:paraId="4940B5DA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31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528D47D5" w14:textId="77777777"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74.20</w:t>
            </w:r>
          </w:p>
        </w:tc>
        <w:tc>
          <w:tcPr>
            <w:tcW w:w="2623" w:type="pct"/>
          </w:tcPr>
          <w:p w14:paraId="110995D7" w14:textId="77777777" w:rsidR="00883589" w:rsidRPr="0032270D" w:rsidRDefault="00883589" w:rsidP="0091345C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</w:t>
            </w:r>
            <w:proofErr w:type="spellStart"/>
            <w:r w:rsidRPr="0032270D">
              <w:t>виконання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фоторобіт</w:t>
            </w:r>
            <w:proofErr w:type="spellEnd"/>
          </w:p>
        </w:tc>
        <w:tc>
          <w:tcPr>
            <w:tcW w:w="1214" w:type="pct"/>
          </w:tcPr>
          <w:p w14:paraId="37C61C51" w14:textId="77777777" w:rsidR="00883589" w:rsidRPr="00443C25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44D1F33B" w14:textId="77777777" w:rsidTr="0091345C">
        <w:trPr>
          <w:cantSplit/>
          <w:trHeight w:val="273"/>
        </w:trPr>
        <w:tc>
          <w:tcPr>
            <w:tcW w:w="339" w:type="pct"/>
            <w:tcBorders>
              <w:left w:val="single" w:sz="4" w:space="0" w:color="auto"/>
            </w:tcBorders>
          </w:tcPr>
          <w:p w14:paraId="198C4BE7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32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3648AD18" w14:textId="77777777"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74.20</w:t>
            </w:r>
          </w:p>
        </w:tc>
        <w:tc>
          <w:tcPr>
            <w:tcW w:w="2623" w:type="pct"/>
          </w:tcPr>
          <w:p w14:paraId="1D2532D5" w14:textId="77777777" w:rsidR="00883589" w:rsidRPr="0032270D" w:rsidRDefault="00883589" w:rsidP="0091345C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</w:t>
            </w:r>
            <w:proofErr w:type="spellStart"/>
            <w:r w:rsidRPr="0032270D">
              <w:t>оброблення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плівок</w:t>
            </w:r>
            <w:proofErr w:type="spellEnd"/>
          </w:p>
        </w:tc>
        <w:tc>
          <w:tcPr>
            <w:tcW w:w="1214" w:type="pct"/>
          </w:tcPr>
          <w:p w14:paraId="371BE94D" w14:textId="77777777" w:rsidR="00883589" w:rsidRPr="00443C25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2C9BAF84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456D0A7B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33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0337E7AE" w14:textId="77777777" w:rsidR="00883589" w:rsidRPr="000A290B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96.01</w:t>
            </w:r>
          </w:p>
        </w:tc>
        <w:tc>
          <w:tcPr>
            <w:tcW w:w="2623" w:type="pct"/>
          </w:tcPr>
          <w:p w14:paraId="12BFAD45" w14:textId="77777777" w:rsidR="00883589" w:rsidRPr="0032270D" w:rsidRDefault="00883589" w:rsidP="0091345C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</w:t>
            </w:r>
            <w:proofErr w:type="spellStart"/>
            <w:r w:rsidRPr="0032270D">
              <w:t>прання</w:t>
            </w:r>
            <w:proofErr w:type="spellEnd"/>
            <w:r w:rsidRPr="0032270D">
              <w:t xml:space="preserve">, </w:t>
            </w:r>
            <w:proofErr w:type="spellStart"/>
            <w:r w:rsidRPr="0032270D">
              <w:t>оброблення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білизни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інших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текстильних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</w:p>
        </w:tc>
        <w:tc>
          <w:tcPr>
            <w:tcW w:w="1214" w:type="pct"/>
          </w:tcPr>
          <w:p w14:paraId="5E66E63E" w14:textId="77777777" w:rsidR="00883589" w:rsidRPr="00443C25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0C7BCDAA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6BA9305E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34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54B1890C" w14:textId="77777777" w:rsidR="00883589" w:rsidRPr="000A290B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96.01</w:t>
            </w:r>
          </w:p>
        </w:tc>
        <w:tc>
          <w:tcPr>
            <w:tcW w:w="2623" w:type="pct"/>
          </w:tcPr>
          <w:p w14:paraId="39E377C9" w14:textId="77777777" w:rsidR="00883589" w:rsidRDefault="00883589" w:rsidP="0091345C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</w:t>
            </w:r>
            <w:proofErr w:type="spellStart"/>
            <w:r w:rsidRPr="0032270D">
              <w:t>чищення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фарбування</w:t>
            </w:r>
            <w:proofErr w:type="spellEnd"/>
            <w:r w:rsidRPr="0032270D">
              <w:t xml:space="preserve"> текстиль</w:t>
            </w:r>
            <w:r>
              <w:t>-</w:t>
            </w:r>
            <w:proofErr w:type="gramStart"/>
            <w:r w:rsidRPr="0032270D">
              <w:t xml:space="preserve">них,  </w:t>
            </w:r>
            <w:proofErr w:type="spellStart"/>
            <w:r w:rsidRPr="0032270D">
              <w:t>трикотажних</w:t>
            </w:r>
            <w:proofErr w:type="spellEnd"/>
            <w:proofErr w:type="gramEnd"/>
            <w:r w:rsidRPr="0032270D">
              <w:t xml:space="preserve"> і </w:t>
            </w:r>
            <w:proofErr w:type="spellStart"/>
            <w:r w:rsidRPr="0032270D">
              <w:t>хутрових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</w:p>
          <w:p w14:paraId="66773F78" w14:textId="77777777" w:rsidR="00883589" w:rsidRPr="00154DCA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14:paraId="07CADC8D" w14:textId="77777777" w:rsidR="00883589" w:rsidRPr="00443C25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27360589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048DAE54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35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4A658F80" w14:textId="77777777" w:rsidR="00883589" w:rsidRPr="000A290B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15.11</w:t>
            </w:r>
          </w:p>
        </w:tc>
        <w:tc>
          <w:tcPr>
            <w:tcW w:w="2623" w:type="pct"/>
          </w:tcPr>
          <w:p w14:paraId="353F0A2D" w14:textId="77777777" w:rsidR="00883589" w:rsidRPr="0032270D" w:rsidRDefault="00883589" w:rsidP="0091345C">
            <w:pPr>
              <w:pStyle w:val="a6"/>
              <w:spacing w:line="235" w:lineRule="auto"/>
              <w:jc w:val="both"/>
            </w:pPr>
            <w:proofErr w:type="spellStart"/>
            <w:r w:rsidRPr="0032270D">
              <w:t>Вичинка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хутрових</w:t>
            </w:r>
            <w:proofErr w:type="spellEnd"/>
            <w:r w:rsidRPr="0032270D">
              <w:t xml:space="preserve"> шкур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14:paraId="4E7630AC" w14:textId="77777777" w:rsidR="00883589" w:rsidRPr="00B8590F" w:rsidRDefault="00883589" w:rsidP="0091345C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883589" w:rsidRPr="003D57E4" w14:paraId="504A6351" w14:textId="77777777" w:rsidTr="0091345C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14:paraId="5E7F2472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36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4EA614C9" w14:textId="77777777" w:rsidR="00883589" w:rsidRPr="000A290B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96.02</w:t>
            </w:r>
          </w:p>
        </w:tc>
        <w:tc>
          <w:tcPr>
            <w:tcW w:w="2623" w:type="pct"/>
          </w:tcPr>
          <w:p w14:paraId="54784806" w14:textId="77777777" w:rsidR="00883589" w:rsidRPr="0032270D" w:rsidRDefault="00883589" w:rsidP="0091345C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перукарень</w:t>
            </w:r>
            <w:proofErr w:type="spellEnd"/>
          </w:p>
        </w:tc>
        <w:tc>
          <w:tcPr>
            <w:tcW w:w="1214" w:type="pct"/>
          </w:tcPr>
          <w:p w14:paraId="256FE253" w14:textId="77777777" w:rsidR="00883589" w:rsidRPr="00443C25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3CB794DE" w14:textId="77777777" w:rsidTr="0091345C">
        <w:trPr>
          <w:cantSplit/>
          <w:trHeight w:val="235"/>
        </w:trPr>
        <w:tc>
          <w:tcPr>
            <w:tcW w:w="339" w:type="pct"/>
            <w:tcBorders>
              <w:left w:val="single" w:sz="4" w:space="0" w:color="auto"/>
            </w:tcBorders>
          </w:tcPr>
          <w:p w14:paraId="50D0FA1C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37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7C17DC49" w14:textId="77777777" w:rsidR="00883589" w:rsidRPr="000A290B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96.03</w:t>
            </w:r>
          </w:p>
        </w:tc>
        <w:tc>
          <w:tcPr>
            <w:tcW w:w="2623" w:type="pct"/>
          </w:tcPr>
          <w:p w14:paraId="3A6ACDBD" w14:textId="77777777" w:rsidR="00883589" w:rsidRPr="0032270D" w:rsidRDefault="00883589" w:rsidP="0091345C">
            <w:pPr>
              <w:pStyle w:val="a6"/>
              <w:spacing w:line="235" w:lineRule="auto"/>
              <w:jc w:val="both"/>
            </w:pPr>
            <w:proofErr w:type="spellStart"/>
            <w:r>
              <w:t>Ритуальні</w:t>
            </w:r>
            <w:proofErr w:type="spellEnd"/>
            <w:r>
              <w:t xml:space="preserve"> </w:t>
            </w:r>
            <w:proofErr w:type="spellStart"/>
            <w:r>
              <w:t>послуги</w:t>
            </w:r>
            <w:proofErr w:type="spellEnd"/>
          </w:p>
        </w:tc>
        <w:tc>
          <w:tcPr>
            <w:tcW w:w="1214" w:type="pct"/>
          </w:tcPr>
          <w:p w14:paraId="2E6390D2" w14:textId="77777777" w:rsidR="00883589" w:rsidRPr="00B8590F" w:rsidRDefault="00883589" w:rsidP="0091345C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883589" w:rsidRPr="003D57E4" w14:paraId="298F3C2C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69D6D48C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38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71A4FF22" w14:textId="77777777" w:rsidR="0088358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01.50,</w:t>
            </w:r>
          </w:p>
          <w:p w14:paraId="61DCBA5A" w14:textId="77777777" w:rsidR="00883589" w:rsidRPr="000A290B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02.10</w:t>
            </w:r>
          </w:p>
        </w:tc>
        <w:tc>
          <w:tcPr>
            <w:tcW w:w="2623" w:type="pct"/>
          </w:tcPr>
          <w:p w14:paraId="6BE60A66" w14:textId="77777777" w:rsidR="00883589" w:rsidRPr="0032270D" w:rsidRDefault="00883589" w:rsidP="0091345C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, </w:t>
            </w:r>
            <w:proofErr w:type="spellStart"/>
            <w:r w:rsidRPr="0032270D">
              <w:t>пов'язані</w:t>
            </w:r>
            <w:proofErr w:type="spellEnd"/>
            <w:r w:rsidRPr="0032270D">
              <w:t xml:space="preserve"> </w:t>
            </w:r>
            <w:proofErr w:type="spellStart"/>
            <w:r>
              <w:t>із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сільським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лісовим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господарством</w:t>
            </w:r>
            <w:proofErr w:type="spellEnd"/>
          </w:p>
        </w:tc>
        <w:tc>
          <w:tcPr>
            <w:tcW w:w="1214" w:type="pct"/>
          </w:tcPr>
          <w:p w14:paraId="7329E6FC" w14:textId="77777777" w:rsidR="00883589" w:rsidRPr="00B8590F" w:rsidRDefault="00883589" w:rsidP="0091345C">
            <w:pPr>
              <w:pStyle w:val="a6"/>
              <w:spacing w:line="235" w:lineRule="auto"/>
              <w:jc w:val="center"/>
            </w:pPr>
            <w:r>
              <w:rPr>
                <w:lang w:val="uk-UA"/>
              </w:rPr>
              <w:t>1</w:t>
            </w:r>
            <w:r w:rsidRPr="00B8590F">
              <w:t>7</w:t>
            </w:r>
          </w:p>
        </w:tc>
      </w:tr>
      <w:tr w:rsidR="00883589" w:rsidRPr="003D57E4" w14:paraId="57B8E9B8" w14:textId="77777777" w:rsidTr="0091345C">
        <w:trPr>
          <w:cantSplit/>
          <w:trHeight w:val="234"/>
        </w:trPr>
        <w:tc>
          <w:tcPr>
            <w:tcW w:w="339" w:type="pct"/>
            <w:tcBorders>
              <w:left w:val="single" w:sz="4" w:space="0" w:color="auto"/>
            </w:tcBorders>
          </w:tcPr>
          <w:p w14:paraId="770429BD" w14:textId="77777777"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39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75C23BFB" w14:textId="77777777" w:rsidR="00883589" w:rsidRPr="000A290B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97.00</w:t>
            </w:r>
          </w:p>
        </w:tc>
        <w:tc>
          <w:tcPr>
            <w:tcW w:w="2623" w:type="pct"/>
          </w:tcPr>
          <w:p w14:paraId="378403FF" w14:textId="77777777" w:rsidR="00883589" w:rsidRPr="0032270D" w:rsidRDefault="00883589" w:rsidP="0091345C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домашньої</w:t>
            </w:r>
            <w:proofErr w:type="spellEnd"/>
            <w:r w:rsidRPr="0032270D">
              <w:t xml:space="preserve"> прислуги </w:t>
            </w:r>
          </w:p>
        </w:tc>
        <w:tc>
          <w:tcPr>
            <w:tcW w:w="1214" w:type="pct"/>
          </w:tcPr>
          <w:p w14:paraId="5E9A1232" w14:textId="77777777" w:rsidR="00883589" w:rsidRPr="00443C25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5850D74B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6BEB24B6" w14:textId="77777777" w:rsidR="00883589" w:rsidRPr="0032270D" w:rsidRDefault="00883589" w:rsidP="0091345C">
            <w:pPr>
              <w:pStyle w:val="Default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32270D">
              <w:rPr>
                <w:rFonts w:ascii="Times New Roman" w:hAnsi="Times New Roman" w:cs="Times New Roman"/>
                <w:bCs/>
                <w:color w:val="auto"/>
                <w:lang w:val="uk-UA"/>
              </w:rPr>
              <w:t>40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36EC5766" w14:textId="77777777" w:rsidR="00883589" w:rsidRPr="000A290B" w:rsidRDefault="00883589" w:rsidP="0091345C">
            <w:pPr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81.21</w:t>
            </w:r>
          </w:p>
        </w:tc>
        <w:tc>
          <w:tcPr>
            <w:tcW w:w="2623" w:type="pct"/>
          </w:tcPr>
          <w:p w14:paraId="23E1B282" w14:textId="77777777" w:rsidR="00883589" w:rsidRPr="0032270D" w:rsidRDefault="00883589" w:rsidP="0091345C">
            <w:pPr>
              <w:pStyle w:val="Default"/>
              <w:spacing w:line="235" w:lineRule="auto"/>
              <w:jc w:val="both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32270D">
              <w:rPr>
                <w:rFonts w:ascii="Times New Roman" w:hAnsi="Times New Roman" w:cs="Times New Roman"/>
                <w:bCs/>
                <w:color w:val="auto"/>
                <w:lang w:val="uk-UA"/>
              </w:rPr>
              <w:t xml:space="preserve">Послуги, пов'язані з очищенням та </w:t>
            </w:r>
            <w:proofErr w:type="spellStart"/>
            <w:r w:rsidRPr="0032270D">
              <w:rPr>
                <w:rFonts w:ascii="Times New Roman" w:hAnsi="Times New Roman" w:cs="Times New Roman"/>
                <w:bCs/>
                <w:color w:val="auto"/>
                <w:lang w:val="uk-UA"/>
              </w:rPr>
              <w:t>приби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lang w:val="uk-UA"/>
              </w:rPr>
              <w:t>-ранням</w:t>
            </w:r>
            <w:r w:rsidRPr="0032270D">
              <w:rPr>
                <w:rFonts w:ascii="Times New Roman" w:hAnsi="Times New Roman" w:cs="Times New Roman"/>
                <w:bCs/>
                <w:color w:val="auto"/>
                <w:lang w:val="uk-UA"/>
              </w:rPr>
              <w:t xml:space="preserve"> приміщень за індивідуальним замов</w:t>
            </w:r>
            <w:r>
              <w:rPr>
                <w:rFonts w:ascii="Times New Roman" w:hAnsi="Times New Roman" w:cs="Times New Roman"/>
                <w:bCs/>
                <w:color w:val="auto"/>
                <w:lang w:val="uk-UA"/>
              </w:rPr>
              <w:t>-</w:t>
            </w:r>
            <w:proofErr w:type="spellStart"/>
            <w:r w:rsidRPr="0032270D">
              <w:rPr>
                <w:rFonts w:ascii="Times New Roman" w:hAnsi="Times New Roman" w:cs="Times New Roman"/>
                <w:bCs/>
                <w:color w:val="auto"/>
                <w:lang w:val="uk-UA"/>
              </w:rPr>
              <w:t>ленням</w:t>
            </w:r>
            <w:proofErr w:type="spellEnd"/>
          </w:p>
        </w:tc>
        <w:tc>
          <w:tcPr>
            <w:tcW w:w="1214" w:type="pct"/>
          </w:tcPr>
          <w:p w14:paraId="2489DF86" w14:textId="77777777" w:rsidR="00883589" w:rsidRPr="00443C25" w:rsidRDefault="00883589" w:rsidP="0091345C">
            <w:pPr>
              <w:spacing w:line="235" w:lineRule="auto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</w:tbl>
    <w:p w14:paraId="30603A41" w14:textId="77777777" w:rsidR="00883589" w:rsidRPr="0094218B" w:rsidRDefault="00883589" w:rsidP="00883589">
      <w:pPr>
        <w:jc w:val="right"/>
        <w:rPr>
          <w:i/>
          <w:lang w:val="uk-UA"/>
        </w:rPr>
      </w:pPr>
      <w:r>
        <w:rPr>
          <w:i/>
          <w:lang w:val="uk-UA"/>
        </w:rPr>
        <w:lastRenderedPageBreak/>
        <w:t>Продовження додатка 2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1606"/>
        <w:gridCol w:w="5113"/>
        <w:gridCol w:w="2366"/>
      </w:tblGrid>
      <w:tr w:rsidR="00883589" w:rsidRPr="00CB0FFE" w14:paraId="1C3DCBF5" w14:textId="77777777" w:rsidTr="0091345C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14:paraId="76A79991" w14:textId="77777777" w:rsidR="00883589" w:rsidRPr="00CB0FFE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16BB343B" w14:textId="77777777" w:rsidR="00883589" w:rsidRPr="00CB0FFE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623" w:type="pct"/>
          </w:tcPr>
          <w:p w14:paraId="26CF8C48" w14:textId="77777777" w:rsidR="00883589" w:rsidRPr="00CB0FFE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214" w:type="pct"/>
          </w:tcPr>
          <w:p w14:paraId="03457FA0" w14:textId="77777777" w:rsidR="00883589" w:rsidRPr="00CB0FFE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883589" w:rsidRPr="003D57E4" w14:paraId="5A38368C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09C63DA4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41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15377993" w14:textId="77777777"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47.81,</w:t>
            </w:r>
          </w:p>
          <w:p w14:paraId="0C3FAA56" w14:textId="77777777"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47.82,</w:t>
            </w:r>
          </w:p>
          <w:p w14:paraId="017665FC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47.89</w:t>
            </w:r>
          </w:p>
        </w:tc>
        <w:tc>
          <w:tcPr>
            <w:tcW w:w="2623" w:type="pct"/>
          </w:tcPr>
          <w:p w14:paraId="363325A0" w14:textId="77777777" w:rsidR="00883589" w:rsidRPr="00EE46CA" w:rsidRDefault="00883589" w:rsidP="0091345C">
            <w:pPr>
              <w:spacing w:line="242" w:lineRule="auto"/>
              <w:rPr>
                <w:lang w:val="uk-UA"/>
              </w:rPr>
            </w:pPr>
            <w:r w:rsidRPr="00EE46CA">
              <w:rPr>
                <w:lang w:val="uk-UA"/>
              </w:rPr>
              <w:t>Роздрібна торгівля з лотків і на ринках</w:t>
            </w:r>
          </w:p>
        </w:tc>
        <w:tc>
          <w:tcPr>
            <w:tcW w:w="1214" w:type="pct"/>
          </w:tcPr>
          <w:p w14:paraId="633743FD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17</w:t>
            </w:r>
          </w:p>
        </w:tc>
      </w:tr>
      <w:tr w:rsidR="00883589" w:rsidRPr="003D57E4" w14:paraId="3D0D5DBD" w14:textId="77777777" w:rsidTr="0091345C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14:paraId="39917971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42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14:paraId="1CECC310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47.11,</w:t>
            </w:r>
          </w:p>
          <w:p w14:paraId="4203FC94" w14:textId="77777777"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  <w:p w14:paraId="2DFD8359" w14:textId="77777777"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  <w:p w14:paraId="71A4AF0B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47.19</w:t>
            </w:r>
          </w:p>
        </w:tc>
        <w:tc>
          <w:tcPr>
            <w:tcW w:w="2623" w:type="pct"/>
            <w:vMerge w:val="restart"/>
          </w:tcPr>
          <w:p w14:paraId="55DC1E4C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Роздрібна торгівля в неспеціалізованих мага</w:t>
            </w:r>
            <w:r>
              <w:rPr>
                <w:shd w:val="clear" w:color="auto" w:fill="FFFFFF"/>
                <w:lang w:val="uk-UA"/>
              </w:rPr>
              <w:t>-</w:t>
            </w:r>
            <w:proofErr w:type="spellStart"/>
            <w:r w:rsidRPr="00EE46CA">
              <w:rPr>
                <w:shd w:val="clear" w:color="auto" w:fill="FFFFFF"/>
                <w:lang w:val="uk-UA"/>
              </w:rPr>
              <w:t>зинах</w:t>
            </w:r>
            <w:proofErr w:type="spellEnd"/>
            <w:r w:rsidRPr="00EE46CA">
              <w:rPr>
                <w:shd w:val="clear" w:color="auto" w:fill="FFFFFF"/>
                <w:lang w:val="uk-UA"/>
              </w:rPr>
              <w:t xml:space="preserve"> переважно продуктами харчування, напоями та тютюновими виробами</w:t>
            </w:r>
            <w:r>
              <w:rPr>
                <w:shd w:val="clear" w:color="auto" w:fill="FFFFFF"/>
                <w:lang w:val="uk-UA"/>
              </w:rPr>
              <w:t>;</w:t>
            </w:r>
            <w:r w:rsidRPr="00EE46CA">
              <w:rPr>
                <w:shd w:val="clear" w:color="auto" w:fill="FFFFFF"/>
                <w:lang w:val="uk-UA"/>
              </w:rPr>
              <w:t> </w:t>
            </w:r>
          </w:p>
          <w:p w14:paraId="788339A0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>
              <w:rPr>
                <w:shd w:val="clear" w:color="auto" w:fill="FFFFFF"/>
                <w:lang w:val="uk-UA"/>
              </w:rPr>
              <w:t>і</w:t>
            </w:r>
            <w:r w:rsidRPr="00EE46CA">
              <w:rPr>
                <w:shd w:val="clear" w:color="auto" w:fill="FFFFFF"/>
                <w:lang w:val="uk-UA"/>
              </w:rPr>
              <w:t xml:space="preserve">нші види роздрібної торгівлі в </w:t>
            </w:r>
            <w:proofErr w:type="spellStart"/>
            <w:r w:rsidRPr="00EE46CA">
              <w:rPr>
                <w:shd w:val="clear" w:color="auto" w:fill="FFFFFF"/>
                <w:lang w:val="uk-UA"/>
              </w:rPr>
              <w:t>неспеціалі</w:t>
            </w:r>
            <w:r>
              <w:rPr>
                <w:shd w:val="clear" w:color="auto" w:fill="FFFFFF"/>
                <w:lang w:val="uk-UA"/>
              </w:rPr>
              <w:t>-</w:t>
            </w:r>
            <w:r w:rsidRPr="00EE46CA">
              <w:rPr>
                <w:shd w:val="clear" w:color="auto" w:fill="FFFFFF"/>
                <w:lang w:val="uk-UA"/>
              </w:rPr>
              <w:t>зованих</w:t>
            </w:r>
            <w:proofErr w:type="spellEnd"/>
            <w:r w:rsidRPr="00EE46CA">
              <w:rPr>
                <w:shd w:val="clear" w:color="auto" w:fill="FFFFFF"/>
                <w:lang w:val="uk-UA"/>
              </w:rPr>
              <w:t xml:space="preserve"> магазинах</w:t>
            </w:r>
          </w:p>
        </w:tc>
        <w:tc>
          <w:tcPr>
            <w:tcW w:w="1214" w:type="pct"/>
          </w:tcPr>
          <w:p w14:paraId="5D469E2B" w14:textId="77777777"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  <w:p w14:paraId="792EB8F3" w14:textId="77777777"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  <w:p w14:paraId="107A409C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883589" w:rsidRPr="003D57E4" w14:paraId="37743836" w14:textId="77777777" w:rsidTr="0091345C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14:paraId="44D1F6EC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14:paraId="45FA9EB7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14:paraId="3AA7AA4C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</w:p>
        </w:tc>
        <w:tc>
          <w:tcPr>
            <w:tcW w:w="1214" w:type="pct"/>
          </w:tcPr>
          <w:p w14:paraId="4D3CFAF4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49F09D5B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009D33BB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29D644AF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</w:tcPr>
          <w:p w14:paraId="1C15A673" w14:textId="77777777" w:rsidR="00883589" w:rsidRPr="0049054F" w:rsidRDefault="00883589" w:rsidP="0091345C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49054F">
              <w:rPr>
                <w:shd w:val="clear" w:color="auto" w:fill="FFFFFF"/>
                <w:lang w:val="uk-UA"/>
              </w:rPr>
              <w:t>Торговельне обслуговування через фірмову торговельну мережу виробників продуктів харчування</w:t>
            </w:r>
          </w:p>
        </w:tc>
        <w:tc>
          <w:tcPr>
            <w:tcW w:w="1214" w:type="pct"/>
          </w:tcPr>
          <w:p w14:paraId="059F4397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14:paraId="179D188C" w14:textId="77777777" w:rsidTr="0091345C">
        <w:trPr>
          <w:cantSplit/>
          <w:trHeight w:val="327"/>
        </w:trPr>
        <w:tc>
          <w:tcPr>
            <w:tcW w:w="339" w:type="pct"/>
            <w:tcBorders>
              <w:left w:val="single" w:sz="4" w:space="0" w:color="auto"/>
            </w:tcBorders>
          </w:tcPr>
          <w:p w14:paraId="2ED195AC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3967AEF7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</w:tcPr>
          <w:p w14:paraId="59B01E82" w14:textId="77777777" w:rsidR="00883589" w:rsidRPr="0049054F" w:rsidRDefault="00883589" w:rsidP="0091345C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49054F">
              <w:rPr>
                <w:shd w:val="clear" w:color="auto" w:fill="FFFFFF"/>
                <w:lang w:val="uk-UA"/>
              </w:rPr>
              <w:t>Торговельне обслуговування через магазини (відділи) з обслуговування осіб з інвалідніст</w:t>
            </w:r>
            <w:r>
              <w:rPr>
                <w:shd w:val="clear" w:color="auto" w:fill="FFFFFF"/>
                <w:lang w:val="uk-UA"/>
              </w:rPr>
              <w:t>ю</w:t>
            </w:r>
            <w:r w:rsidRPr="0049054F">
              <w:rPr>
                <w:shd w:val="clear" w:color="auto" w:fill="FFFFFF"/>
                <w:lang w:val="uk-UA"/>
              </w:rPr>
              <w:t xml:space="preserve"> внаслідок війни</w:t>
            </w:r>
          </w:p>
        </w:tc>
        <w:tc>
          <w:tcPr>
            <w:tcW w:w="1214" w:type="pct"/>
          </w:tcPr>
          <w:p w14:paraId="548F46D4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14:paraId="65FD26BB" w14:textId="77777777" w:rsidTr="0091345C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14:paraId="00C36B0F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45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14:paraId="63EEDAC4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47.2,</w:t>
            </w:r>
          </w:p>
          <w:p w14:paraId="5D4B7382" w14:textId="77777777"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  <w:p w14:paraId="329B3385" w14:textId="77777777"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  <w:p w14:paraId="0714415F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47.29</w:t>
            </w:r>
          </w:p>
        </w:tc>
        <w:tc>
          <w:tcPr>
            <w:tcW w:w="2623" w:type="pct"/>
            <w:vMerge w:val="restart"/>
          </w:tcPr>
          <w:p w14:paraId="2F1C9B00" w14:textId="77777777"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Роздрібна торгівля продуктами харчування, напоями та тютюновими виробами в спеціалізованих магазинах</w:t>
            </w:r>
            <w:r>
              <w:rPr>
                <w:rStyle w:val="ab"/>
                <w:b w:val="0"/>
                <w:shd w:val="clear" w:color="auto" w:fill="FFFFFF"/>
                <w:lang w:val="uk-UA"/>
              </w:rPr>
              <w:t>;</w:t>
            </w:r>
          </w:p>
          <w:p w14:paraId="77731F65" w14:textId="77777777"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>
              <w:rPr>
                <w:shd w:val="clear" w:color="auto" w:fill="FFFFFF"/>
                <w:lang w:val="uk-UA"/>
              </w:rPr>
              <w:t>р</w:t>
            </w:r>
            <w:r w:rsidRPr="00EE46CA">
              <w:rPr>
                <w:shd w:val="clear" w:color="auto" w:fill="FFFFFF"/>
                <w:lang w:val="uk-UA"/>
              </w:rPr>
              <w:t>оздрібна торгівля іншими продуктами харчування в спеціалізованих магазинах </w:t>
            </w:r>
          </w:p>
        </w:tc>
        <w:tc>
          <w:tcPr>
            <w:tcW w:w="1214" w:type="pct"/>
          </w:tcPr>
          <w:p w14:paraId="16886213" w14:textId="77777777"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  <w:p w14:paraId="09273A76" w14:textId="77777777"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  <w:p w14:paraId="40FA8640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883589" w:rsidRPr="003D57E4" w14:paraId="7CE749C0" w14:textId="77777777" w:rsidTr="0091345C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14:paraId="3BC3B9D6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14:paraId="5EBD21C7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14:paraId="18C5C3BC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</w:p>
        </w:tc>
        <w:tc>
          <w:tcPr>
            <w:tcW w:w="1214" w:type="pct"/>
          </w:tcPr>
          <w:p w14:paraId="75F2C11C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7E6766EA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5005513F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770AB985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47.61</w:t>
            </w:r>
          </w:p>
        </w:tc>
        <w:tc>
          <w:tcPr>
            <w:tcW w:w="2623" w:type="pct"/>
          </w:tcPr>
          <w:p w14:paraId="717C2923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Роздрібна торгівля книгами в спеціалізованих магазинах </w:t>
            </w:r>
          </w:p>
        </w:tc>
        <w:tc>
          <w:tcPr>
            <w:tcW w:w="1214" w:type="pct"/>
          </w:tcPr>
          <w:p w14:paraId="43430D70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14:paraId="4A552F2B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5FE4080E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4A15F466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47.62</w:t>
            </w:r>
          </w:p>
        </w:tc>
        <w:tc>
          <w:tcPr>
            <w:tcW w:w="2623" w:type="pct"/>
          </w:tcPr>
          <w:p w14:paraId="474DDBCC" w14:textId="77777777" w:rsidR="00883589" w:rsidRPr="00EE46CA" w:rsidRDefault="00883589" w:rsidP="0091345C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Роздрібна торгівля газетами та канцелярськими товарами в спеціалізованих магазинах </w:t>
            </w:r>
          </w:p>
        </w:tc>
        <w:tc>
          <w:tcPr>
            <w:tcW w:w="1214" w:type="pct"/>
          </w:tcPr>
          <w:p w14:paraId="10F60CC9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14:paraId="21479EBD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40FF6EA5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22448A9B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47.64</w:t>
            </w:r>
          </w:p>
        </w:tc>
        <w:tc>
          <w:tcPr>
            <w:tcW w:w="2623" w:type="pct"/>
          </w:tcPr>
          <w:p w14:paraId="3A862DE8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Роздрібна торгівля спортивним інвентарем у спеціалізованих магазинах </w:t>
            </w:r>
          </w:p>
        </w:tc>
        <w:tc>
          <w:tcPr>
            <w:tcW w:w="1214" w:type="pct"/>
          </w:tcPr>
          <w:p w14:paraId="489BEFB4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69AD78F8" w14:textId="77777777" w:rsidTr="0091345C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14:paraId="53A1840A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49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14:paraId="76534321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01,</w:t>
            </w:r>
          </w:p>
          <w:p w14:paraId="73433E79" w14:textId="77777777"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  <w:p w14:paraId="75C0A0F7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01.11,</w:t>
            </w:r>
          </w:p>
          <w:p w14:paraId="79EC0B0E" w14:textId="77777777"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  <w:p w14:paraId="6F710481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01.19</w:t>
            </w:r>
          </w:p>
        </w:tc>
        <w:tc>
          <w:tcPr>
            <w:tcW w:w="2623" w:type="pct"/>
            <w:vMerge w:val="restart"/>
          </w:tcPr>
          <w:p w14:paraId="5DC6C2C5" w14:textId="77777777"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Сільське господарство, ми</w:t>
            </w:r>
            <w:r>
              <w:rPr>
                <w:rStyle w:val="ab"/>
                <w:b w:val="0"/>
                <w:shd w:val="clear" w:color="auto" w:fill="FFFFFF"/>
                <w:lang w:val="uk-UA"/>
              </w:rPr>
              <w:t xml:space="preserve">сливство та надання пов'язаних </w:t>
            </w: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з ними послуг</w:t>
            </w:r>
            <w:r>
              <w:rPr>
                <w:rStyle w:val="ab"/>
                <w:b w:val="0"/>
                <w:shd w:val="clear" w:color="auto" w:fill="FFFFFF"/>
                <w:lang w:val="uk-UA"/>
              </w:rPr>
              <w:t>;</w:t>
            </w:r>
          </w:p>
          <w:p w14:paraId="2D2AEDCA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вирощування зернових культур (крім рису), бобових культур і насіння олійних культур</w:t>
            </w:r>
            <w:r>
              <w:rPr>
                <w:shd w:val="clear" w:color="auto" w:fill="FFFFFF"/>
                <w:lang w:val="uk-UA"/>
              </w:rPr>
              <w:t>;</w:t>
            </w:r>
            <w:r w:rsidRPr="00EE46CA">
              <w:rPr>
                <w:shd w:val="clear" w:color="auto" w:fill="FFFFFF"/>
                <w:lang w:val="uk-UA"/>
              </w:rPr>
              <w:t> </w:t>
            </w:r>
          </w:p>
          <w:p w14:paraId="62F11946" w14:textId="77777777"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>
              <w:rPr>
                <w:shd w:val="clear" w:color="auto" w:fill="FFFFFF"/>
                <w:lang w:val="uk-UA"/>
              </w:rPr>
              <w:t>в</w:t>
            </w:r>
            <w:proofErr w:type="spellStart"/>
            <w:r w:rsidRPr="00EE46CA">
              <w:rPr>
                <w:shd w:val="clear" w:color="auto" w:fill="FFFFFF"/>
              </w:rPr>
              <w:t>ирощування</w:t>
            </w:r>
            <w:proofErr w:type="spellEnd"/>
            <w:r w:rsidRPr="00EE46CA">
              <w:rPr>
                <w:shd w:val="clear" w:color="auto" w:fill="FFFFFF"/>
              </w:rPr>
              <w:t xml:space="preserve"> </w:t>
            </w:r>
            <w:proofErr w:type="spellStart"/>
            <w:r w:rsidRPr="00EE46CA">
              <w:rPr>
                <w:shd w:val="clear" w:color="auto" w:fill="FFFFFF"/>
              </w:rPr>
              <w:t>інших</w:t>
            </w:r>
            <w:proofErr w:type="spellEnd"/>
            <w:r w:rsidRPr="00EE46CA">
              <w:rPr>
                <w:shd w:val="clear" w:color="auto" w:fill="FFFFFF"/>
              </w:rPr>
              <w:t xml:space="preserve"> </w:t>
            </w:r>
            <w:proofErr w:type="spellStart"/>
            <w:r w:rsidRPr="00EE46CA">
              <w:rPr>
                <w:shd w:val="clear" w:color="auto" w:fill="FFFFFF"/>
              </w:rPr>
              <w:t>однорічних</w:t>
            </w:r>
            <w:proofErr w:type="spellEnd"/>
            <w:r w:rsidRPr="00EE46CA">
              <w:rPr>
                <w:shd w:val="clear" w:color="auto" w:fill="FFFFFF"/>
              </w:rPr>
              <w:t xml:space="preserve"> і </w:t>
            </w:r>
            <w:proofErr w:type="spellStart"/>
            <w:r w:rsidRPr="00EE46CA">
              <w:rPr>
                <w:shd w:val="clear" w:color="auto" w:fill="FFFFFF"/>
              </w:rPr>
              <w:t>дворічних</w:t>
            </w:r>
            <w:proofErr w:type="spellEnd"/>
            <w:r w:rsidRPr="00EE46CA">
              <w:rPr>
                <w:shd w:val="clear" w:color="auto" w:fill="FFFFFF"/>
              </w:rPr>
              <w:t xml:space="preserve"> культур</w:t>
            </w:r>
          </w:p>
        </w:tc>
        <w:tc>
          <w:tcPr>
            <w:tcW w:w="1214" w:type="pct"/>
          </w:tcPr>
          <w:p w14:paraId="566389CA" w14:textId="77777777"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EE46CA">
              <w:rPr>
                <w:lang w:val="uk-UA"/>
              </w:rPr>
              <w:t>7</w:t>
            </w:r>
          </w:p>
          <w:p w14:paraId="43A9F1C9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883589" w:rsidRPr="003D57E4" w14:paraId="23E2C02A" w14:textId="77777777" w:rsidTr="0091345C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14:paraId="3F06B0D7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14:paraId="7EBAED69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14:paraId="6432D605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</w:p>
        </w:tc>
        <w:tc>
          <w:tcPr>
            <w:tcW w:w="1214" w:type="pct"/>
          </w:tcPr>
          <w:p w14:paraId="0D4967D8" w14:textId="77777777"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EE46CA">
              <w:rPr>
                <w:lang w:val="uk-UA"/>
              </w:rPr>
              <w:t>7</w:t>
            </w:r>
          </w:p>
          <w:p w14:paraId="54217DC5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883589" w:rsidRPr="003D57E4" w14:paraId="243B1D94" w14:textId="77777777" w:rsidTr="0091345C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14:paraId="4CF2DDAE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14:paraId="1C2F2E8F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14:paraId="5919EF53" w14:textId="77777777" w:rsidR="00883589" w:rsidRPr="00EE46CA" w:rsidRDefault="00883589" w:rsidP="0091345C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</w:p>
        </w:tc>
        <w:tc>
          <w:tcPr>
            <w:tcW w:w="1214" w:type="pct"/>
          </w:tcPr>
          <w:p w14:paraId="52FF3904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EE46CA">
              <w:rPr>
                <w:lang w:val="uk-UA"/>
              </w:rPr>
              <w:t>7</w:t>
            </w:r>
          </w:p>
        </w:tc>
      </w:tr>
      <w:tr w:rsidR="00883589" w:rsidRPr="003D57E4" w14:paraId="5691F6D1" w14:textId="77777777" w:rsidTr="0091345C">
        <w:trPr>
          <w:cantSplit/>
          <w:trHeight w:val="101"/>
        </w:trPr>
        <w:tc>
          <w:tcPr>
            <w:tcW w:w="339" w:type="pct"/>
            <w:tcBorders>
              <w:left w:val="single" w:sz="4" w:space="0" w:color="auto"/>
            </w:tcBorders>
          </w:tcPr>
          <w:p w14:paraId="0AEA896A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62A66865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01.4</w:t>
            </w:r>
          </w:p>
        </w:tc>
        <w:tc>
          <w:tcPr>
            <w:tcW w:w="2623" w:type="pct"/>
          </w:tcPr>
          <w:p w14:paraId="24FFD012" w14:textId="77777777"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Тваринництво</w:t>
            </w:r>
          </w:p>
        </w:tc>
        <w:tc>
          <w:tcPr>
            <w:tcW w:w="1214" w:type="pct"/>
          </w:tcPr>
          <w:p w14:paraId="04DE132A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EE46CA">
              <w:rPr>
                <w:lang w:val="uk-UA"/>
              </w:rPr>
              <w:t>7</w:t>
            </w:r>
          </w:p>
        </w:tc>
      </w:tr>
      <w:tr w:rsidR="00883589" w:rsidRPr="003D57E4" w14:paraId="03FF4AB9" w14:textId="77777777" w:rsidTr="0091345C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14:paraId="38B6917C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4EF8088E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02</w:t>
            </w:r>
          </w:p>
        </w:tc>
        <w:tc>
          <w:tcPr>
            <w:tcW w:w="2623" w:type="pct"/>
          </w:tcPr>
          <w:p w14:paraId="1C6D0681" w14:textId="77777777"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Лісове господарство та лісозаготівлі</w:t>
            </w:r>
          </w:p>
        </w:tc>
        <w:tc>
          <w:tcPr>
            <w:tcW w:w="1214" w:type="pct"/>
          </w:tcPr>
          <w:p w14:paraId="1D9F5151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EE46CA">
              <w:rPr>
                <w:lang w:val="uk-UA"/>
              </w:rPr>
              <w:t>7</w:t>
            </w:r>
          </w:p>
        </w:tc>
      </w:tr>
      <w:tr w:rsidR="00883589" w:rsidRPr="003D57E4" w14:paraId="10E73E59" w14:textId="77777777" w:rsidTr="0091345C">
        <w:trPr>
          <w:cantSplit/>
          <w:trHeight w:val="223"/>
        </w:trPr>
        <w:tc>
          <w:tcPr>
            <w:tcW w:w="339" w:type="pct"/>
            <w:tcBorders>
              <w:left w:val="single" w:sz="4" w:space="0" w:color="auto"/>
            </w:tcBorders>
          </w:tcPr>
          <w:p w14:paraId="73E25AD1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4DC30C4B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03</w:t>
            </w:r>
          </w:p>
        </w:tc>
        <w:tc>
          <w:tcPr>
            <w:tcW w:w="2623" w:type="pct"/>
          </w:tcPr>
          <w:p w14:paraId="4EBB8990" w14:textId="77777777"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Рибне господарство</w:t>
            </w:r>
          </w:p>
        </w:tc>
        <w:tc>
          <w:tcPr>
            <w:tcW w:w="1214" w:type="pct"/>
          </w:tcPr>
          <w:p w14:paraId="0B993DDF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EE46CA">
              <w:rPr>
                <w:lang w:val="uk-UA"/>
              </w:rPr>
              <w:t>7</w:t>
            </w:r>
          </w:p>
        </w:tc>
      </w:tr>
      <w:tr w:rsidR="00883589" w:rsidRPr="003D57E4" w14:paraId="2F330D25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124FA7DD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14E7805C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10.3</w:t>
            </w:r>
          </w:p>
        </w:tc>
        <w:tc>
          <w:tcPr>
            <w:tcW w:w="2623" w:type="pct"/>
          </w:tcPr>
          <w:p w14:paraId="1034104F" w14:textId="77777777"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Перероблення та консервування фруктів і овочів</w:t>
            </w:r>
          </w:p>
        </w:tc>
        <w:tc>
          <w:tcPr>
            <w:tcW w:w="1214" w:type="pct"/>
          </w:tcPr>
          <w:p w14:paraId="386253BB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EE46CA">
              <w:rPr>
                <w:lang w:val="uk-UA"/>
              </w:rPr>
              <w:t>7</w:t>
            </w:r>
          </w:p>
        </w:tc>
      </w:tr>
      <w:tr w:rsidR="00883589" w:rsidRPr="003D57E4" w14:paraId="731AD95B" w14:textId="77777777" w:rsidTr="0091345C">
        <w:trPr>
          <w:cantSplit/>
          <w:trHeight w:val="236"/>
        </w:trPr>
        <w:tc>
          <w:tcPr>
            <w:tcW w:w="339" w:type="pct"/>
            <w:tcBorders>
              <w:left w:val="single" w:sz="4" w:space="0" w:color="auto"/>
            </w:tcBorders>
          </w:tcPr>
          <w:p w14:paraId="548C009C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1A00350B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01.25</w:t>
            </w:r>
          </w:p>
        </w:tc>
        <w:tc>
          <w:tcPr>
            <w:tcW w:w="2623" w:type="pct"/>
          </w:tcPr>
          <w:p w14:paraId="14FFAEB5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Вирощування ягід, горіхів, інших фруктів</w:t>
            </w:r>
          </w:p>
        </w:tc>
        <w:tc>
          <w:tcPr>
            <w:tcW w:w="1214" w:type="pct"/>
          </w:tcPr>
          <w:p w14:paraId="2FDE02B6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EE46CA">
              <w:rPr>
                <w:lang w:val="uk-UA"/>
              </w:rPr>
              <w:t>7</w:t>
            </w:r>
          </w:p>
        </w:tc>
      </w:tr>
      <w:tr w:rsidR="00883589" w:rsidRPr="003D57E4" w14:paraId="4239F1B7" w14:textId="77777777" w:rsidTr="0091345C">
        <w:trPr>
          <w:cantSplit/>
          <w:trHeight w:val="225"/>
        </w:trPr>
        <w:tc>
          <w:tcPr>
            <w:tcW w:w="339" w:type="pct"/>
            <w:tcBorders>
              <w:left w:val="single" w:sz="4" w:space="0" w:color="auto"/>
            </w:tcBorders>
          </w:tcPr>
          <w:p w14:paraId="68115EB5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7D6B4042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10.81</w:t>
            </w:r>
          </w:p>
        </w:tc>
        <w:tc>
          <w:tcPr>
            <w:tcW w:w="2623" w:type="pct"/>
          </w:tcPr>
          <w:p w14:paraId="168D2382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цукру </w:t>
            </w:r>
          </w:p>
        </w:tc>
        <w:tc>
          <w:tcPr>
            <w:tcW w:w="1214" w:type="pct"/>
          </w:tcPr>
          <w:p w14:paraId="3F97EBB2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094AC32F" w14:textId="77777777" w:rsidTr="0091345C">
        <w:trPr>
          <w:cantSplit/>
          <w:trHeight w:val="357"/>
        </w:trPr>
        <w:tc>
          <w:tcPr>
            <w:tcW w:w="339" w:type="pct"/>
            <w:tcBorders>
              <w:left w:val="single" w:sz="4" w:space="0" w:color="auto"/>
            </w:tcBorders>
          </w:tcPr>
          <w:p w14:paraId="43FAE275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0ACE6857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10.82</w:t>
            </w:r>
          </w:p>
        </w:tc>
        <w:tc>
          <w:tcPr>
            <w:tcW w:w="2623" w:type="pct"/>
          </w:tcPr>
          <w:p w14:paraId="2B85902C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какао, шоколаду та цукрових кондитерських виробів </w:t>
            </w:r>
          </w:p>
        </w:tc>
        <w:tc>
          <w:tcPr>
            <w:tcW w:w="1214" w:type="pct"/>
          </w:tcPr>
          <w:p w14:paraId="3DF8B529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6C858BBF" w14:textId="77777777" w:rsidTr="0091345C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14:paraId="142E9B06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5AFDEA74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10.83</w:t>
            </w:r>
          </w:p>
        </w:tc>
        <w:tc>
          <w:tcPr>
            <w:tcW w:w="2623" w:type="pct"/>
          </w:tcPr>
          <w:p w14:paraId="5A184399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чаю та кави </w:t>
            </w:r>
          </w:p>
        </w:tc>
        <w:tc>
          <w:tcPr>
            <w:tcW w:w="1214" w:type="pct"/>
          </w:tcPr>
          <w:p w14:paraId="6FE62E27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6A71B16E" w14:textId="77777777" w:rsidTr="0091345C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14:paraId="5A4F08B5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250DFE5E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10.84</w:t>
            </w:r>
          </w:p>
        </w:tc>
        <w:tc>
          <w:tcPr>
            <w:tcW w:w="2623" w:type="pct"/>
          </w:tcPr>
          <w:p w14:paraId="24E4243B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прянощів і приправ </w:t>
            </w:r>
          </w:p>
        </w:tc>
        <w:tc>
          <w:tcPr>
            <w:tcW w:w="1214" w:type="pct"/>
          </w:tcPr>
          <w:p w14:paraId="5F4EBB3B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534E9762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26B0B17D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6395CACB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10.20</w:t>
            </w:r>
          </w:p>
        </w:tc>
        <w:tc>
          <w:tcPr>
            <w:tcW w:w="2623" w:type="pct"/>
          </w:tcPr>
          <w:p w14:paraId="0491CB68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Перероблення та консервування риби, ракоподібних і молюсків </w:t>
            </w:r>
          </w:p>
        </w:tc>
        <w:tc>
          <w:tcPr>
            <w:tcW w:w="1214" w:type="pct"/>
          </w:tcPr>
          <w:p w14:paraId="6834F958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24DF17F5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09127275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23BD9C8A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10.61</w:t>
            </w:r>
          </w:p>
        </w:tc>
        <w:tc>
          <w:tcPr>
            <w:tcW w:w="2623" w:type="pct"/>
          </w:tcPr>
          <w:p w14:paraId="3C2B3027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продуктів борошномельно-</w:t>
            </w:r>
            <w:proofErr w:type="spellStart"/>
            <w:r w:rsidRPr="00EE46CA">
              <w:rPr>
                <w:shd w:val="clear" w:color="auto" w:fill="FFFFFF"/>
                <w:lang w:val="uk-UA"/>
              </w:rPr>
              <w:t>кру</w:t>
            </w:r>
            <w:proofErr w:type="spellEnd"/>
            <w:r>
              <w:rPr>
                <w:shd w:val="clear" w:color="auto" w:fill="FFFFFF"/>
                <w:lang w:val="uk-UA"/>
              </w:rPr>
              <w:t>-</w:t>
            </w:r>
            <w:r w:rsidRPr="00EE46CA">
              <w:rPr>
                <w:shd w:val="clear" w:color="auto" w:fill="FFFFFF"/>
                <w:lang w:val="uk-UA"/>
              </w:rPr>
              <w:t>п'яної промисловості</w:t>
            </w:r>
          </w:p>
        </w:tc>
        <w:tc>
          <w:tcPr>
            <w:tcW w:w="1214" w:type="pct"/>
          </w:tcPr>
          <w:p w14:paraId="5FE30FB9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07E5D4E8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1DA6CD20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2318042B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10.62</w:t>
            </w:r>
          </w:p>
        </w:tc>
        <w:tc>
          <w:tcPr>
            <w:tcW w:w="2623" w:type="pct"/>
          </w:tcPr>
          <w:p w14:paraId="6B649A4B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 xml:space="preserve">Виробництво </w:t>
            </w:r>
            <w:proofErr w:type="spellStart"/>
            <w:r w:rsidRPr="00EE46CA">
              <w:rPr>
                <w:shd w:val="clear" w:color="auto" w:fill="FFFFFF"/>
                <w:lang w:val="uk-UA"/>
              </w:rPr>
              <w:t>крохмалів</w:t>
            </w:r>
            <w:proofErr w:type="spellEnd"/>
            <w:r w:rsidRPr="00EE46CA">
              <w:rPr>
                <w:shd w:val="clear" w:color="auto" w:fill="FFFFFF"/>
                <w:lang w:val="uk-UA"/>
              </w:rPr>
              <w:t xml:space="preserve"> і крохмальних про</w:t>
            </w:r>
            <w:r>
              <w:rPr>
                <w:shd w:val="clear" w:color="auto" w:fill="FFFFFF"/>
                <w:lang w:val="uk-UA"/>
              </w:rPr>
              <w:t>-</w:t>
            </w:r>
            <w:proofErr w:type="spellStart"/>
            <w:r w:rsidRPr="00EE46CA">
              <w:rPr>
                <w:shd w:val="clear" w:color="auto" w:fill="FFFFFF"/>
                <w:lang w:val="uk-UA"/>
              </w:rPr>
              <w:t>дуктів</w:t>
            </w:r>
            <w:proofErr w:type="spellEnd"/>
            <w:r w:rsidRPr="00EE46CA">
              <w:rPr>
                <w:shd w:val="clear" w:color="auto" w:fill="FFFFFF"/>
                <w:lang w:val="uk-UA"/>
              </w:rPr>
              <w:t> </w:t>
            </w:r>
          </w:p>
        </w:tc>
        <w:tc>
          <w:tcPr>
            <w:tcW w:w="1214" w:type="pct"/>
          </w:tcPr>
          <w:p w14:paraId="0D8023B0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03B6C80B" w14:textId="77777777" w:rsidTr="0091345C">
        <w:trPr>
          <w:cantSplit/>
          <w:trHeight w:val="100"/>
        </w:trPr>
        <w:tc>
          <w:tcPr>
            <w:tcW w:w="339" w:type="pct"/>
            <w:tcBorders>
              <w:left w:val="single" w:sz="4" w:space="0" w:color="auto"/>
            </w:tcBorders>
          </w:tcPr>
          <w:p w14:paraId="17258414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1548A4CC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10.9</w:t>
            </w:r>
          </w:p>
        </w:tc>
        <w:tc>
          <w:tcPr>
            <w:tcW w:w="2623" w:type="pct"/>
          </w:tcPr>
          <w:p w14:paraId="1EE6DC0F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готових кормів для тварин</w:t>
            </w:r>
          </w:p>
        </w:tc>
        <w:tc>
          <w:tcPr>
            <w:tcW w:w="1214" w:type="pct"/>
          </w:tcPr>
          <w:p w14:paraId="1994FCE6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</w:tbl>
    <w:p w14:paraId="16250239" w14:textId="77777777" w:rsidR="00883589" w:rsidRPr="0094218B" w:rsidRDefault="00883589" w:rsidP="00883589">
      <w:pPr>
        <w:jc w:val="right"/>
        <w:rPr>
          <w:i/>
        </w:rPr>
      </w:pPr>
      <w:proofErr w:type="spellStart"/>
      <w:r>
        <w:rPr>
          <w:i/>
        </w:rPr>
        <w:lastRenderedPageBreak/>
        <w:t>Продовження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додатка</w:t>
      </w:r>
      <w:proofErr w:type="spellEnd"/>
      <w:r>
        <w:rPr>
          <w:i/>
        </w:rPr>
        <w:t xml:space="preserve"> 2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1606"/>
        <w:gridCol w:w="5113"/>
        <w:gridCol w:w="2366"/>
      </w:tblGrid>
      <w:tr w:rsidR="00883589" w:rsidRPr="00CB0FFE" w14:paraId="17EFCB17" w14:textId="77777777" w:rsidTr="0091345C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14:paraId="24D30F56" w14:textId="77777777" w:rsidR="00883589" w:rsidRPr="00CB0FFE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50002CC9" w14:textId="77777777" w:rsidR="00883589" w:rsidRPr="00CB0FFE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623" w:type="pct"/>
          </w:tcPr>
          <w:p w14:paraId="31C2ECFE" w14:textId="77777777" w:rsidR="00883589" w:rsidRPr="00CB0FFE" w:rsidRDefault="00883589" w:rsidP="0091345C">
            <w:pPr>
              <w:spacing w:line="242" w:lineRule="auto"/>
              <w:jc w:val="center"/>
              <w:rPr>
                <w:b/>
                <w:i/>
                <w:shd w:val="clear" w:color="auto" w:fill="FFFFFF"/>
                <w:lang w:val="uk-UA"/>
              </w:rPr>
            </w:pPr>
            <w:r>
              <w:rPr>
                <w:b/>
                <w:i/>
                <w:shd w:val="clear" w:color="auto" w:fill="FFFFFF"/>
                <w:lang w:val="uk-UA"/>
              </w:rPr>
              <w:t>3</w:t>
            </w:r>
          </w:p>
        </w:tc>
        <w:tc>
          <w:tcPr>
            <w:tcW w:w="1214" w:type="pct"/>
          </w:tcPr>
          <w:p w14:paraId="1E0A9B2D" w14:textId="77777777" w:rsidR="00883589" w:rsidRPr="00CB0FFE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883589" w:rsidRPr="003D57E4" w14:paraId="7EA22215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654EFE9B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228A6491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11.07</w:t>
            </w:r>
          </w:p>
        </w:tc>
        <w:tc>
          <w:tcPr>
            <w:tcW w:w="2623" w:type="pct"/>
          </w:tcPr>
          <w:p w14:paraId="3240C380" w14:textId="77777777" w:rsidR="00883589" w:rsidRDefault="00883589" w:rsidP="0091345C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безалкогольних напоїв;</w:t>
            </w:r>
          </w:p>
          <w:p w14:paraId="7998E182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мінеральних вод та інших вод, розлитих у пляшки </w:t>
            </w:r>
          </w:p>
        </w:tc>
        <w:tc>
          <w:tcPr>
            <w:tcW w:w="1214" w:type="pct"/>
          </w:tcPr>
          <w:p w14:paraId="79103A86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1E8184B5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2D028620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54E05543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10.71</w:t>
            </w:r>
          </w:p>
        </w:tc>
        <w:tc>
          <w:tcPr>
            <w:tcW w:w="2623" w:type="pct"/>
          </w:tcPr>
          <w:p w14:paraId="3D33CACD" w14:textId="77777777" w:rsidR="00883589" w:rsidRDefault="00883589" w:rsidP="0091345C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 xml:space="preserve">Виробництво хліба та хлібобулочних виробів; </w:t>
            </w:r>
          </w:p>
          <w:p w14:paraId="06F7DDB0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борошняних кондитерських виро</w:t>
            </w:r>
            <w:r>
              <w:rPr>
                <w:shd w:val="clear" w:color="auto" w:fill="FFFFFF"/>
                <w:lang w:val="uk-UA"/>
              </w:rPr>
              <w:t>-</w:t>
            </w:r>
            <w:proofErr w:type="spellStart"/>
            <w:r w:rsidRPr="00EE46CA">
              <w:rPr>
                <w:shd w:val="clear" w:color="auto" w:fill="FFFFFF"/>
                <w:lang w:val="uk-UA"/>
              </w:rPr>
              <w:t>бів</w:t>
            </w:r>
            <w:proofErr w:type="spellEnd"/>
            <w:r w:rsidRPr="00EE46CA">
              <w:rPr>
                <w:shd w:val="clear" w:color="auto" w:fill="FFFFFF"/>
                <w:lang w:val="uk-UA"/>
              </w:rPr>
              <w:t>, тортів і тістечок нетривалого зберігання </w:t>
            </w:r>
          </w:p>
        </w:tc>
        <w:tc>
          <w:tcPr>
            <w:tcW w:w="1214" w:type="pct"/>
          </w:tcPr>
          <w:p w14:paraId="6E0059CA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14:paraId="1F048098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69CCE400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7453C271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10.72</w:t>
            </w:r>
          </w:p>
        </w:tc>
        <w:tc>
          <w:tcPr>
            <w:tcW w:w="2623" w:type="pct"/>
          </w:tcPr>
          <w:p w14:paraId="4C575F36" w14:textId="77777777" w:rsidR="00883589" w:rsidRDefault="00883589" w:rsidP="0091345C">
            <w:pPr>
              <w:spacing w:line="242" w:lineRule="auto"/>
              <w:rPr>
                <w:shd w:val="clear" w:color="auto" w:fill="FFFFFF"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 xml:space="preserve">Виробництво сухарів і сухого печива; </w:t>
            </w:r>
          </w:p>
          <w:p w14:paraId="4EEC85B0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борошняних кондитерських виро</w:t>
            </w:r>
            <w:r>
              <w:rPr>
                <w:shd w:val="clear" w:color="auto" w:fill="FFFFFF"/>
                <w:lang w:val="uk-UA"/>
              </w:rPr>
              <w:t>-</w:t>
            </w:r>
            <w:proofErr w:type="spellStart"/>
            <w:r w:rsidRPr="00EE46CA">
              <w:rPr>
                <w:shd w:val="clear" w:color="auto" w:fill="FFFFFF"/>
                <w:lang w:val="uk-UA"/>
              </w:rPr>
              <w:t>бів</w:t>
            </w:r>
            <w:proofErr w:type="spellEnd"/>
            <w:r w:rsidRPr="00EE46CA">
              <w:rPr>
                <w:shd w:val="clear" w:color="auto" w:fill="FFFFFF"/>
                <w:lang w:val="uk-UA"/>
              </w:rPr>
              <w:t>, тортів і тістечок тривалого зберігання </w:t>
            </w:r>
          </w:p>
        </w:tc>
        <w:tc>
          <w:tcPr>
            <w:tcW w:w="1214" w:type="pct"/>
          </w:tcPr>
          <w:p w14:paraId="62D1A06E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14:paraId="32DB3265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0AC5F886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67DBF416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10.73</w:t>
            </w:r>
          </w:p>
        </w:tc>
        <w:tc>
          <w:tcPr>
            <w:tcW w:w="2623" w:type="pct"/>
          </w:tcPr>
          <w:p w14:paraId="7C2FCDCD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макаронних виробів і подібних борошняних виробів </w:t>
            </w:r>
          </w:p>
        </w:tc>
        <w:tc>
          <w:tcPr>
            <w:tcW w:w="1214" w:type="pct"/>
          </w:tcPr>
          <w:p w14:paraId="50F71B32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14:paraId="234986B6" w14:textId="77777777" w:rsidTr="0091345C">
        <w:trPr>
          <w:cantSplit/>
          <w:trHeight w:val="188"/>
        </w:trPr>
        <w:tc>
          <w:tcPr>
            <w:tcW w:w="339" w:type="pct"/>
            <w:tcBorders>
              <w:left w:val="single" w:sz="4" w:space="0" w:color="auto"/>
            </w:tcBorders>
          </w:tcPr>
          <w:p w14:paraId="1E290F61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283FC90B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10.41</w:t>
            </w:r>
          </w:p>
        </w:tc>
        <w:tc>
          <w:tcPr>
            <w:tcW w:w="2623" w:type="pct"/>
          </w:tcPr>
          <w:p w14:paraId="32106571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олії та тваринних жирів</w:t>
            </w:r>
          </w:p>
        </w:tc>
        <w:tc>
          <w:tcPr>
            <w:tcW w:w="1214" w:type="pct"/>
          </w:tcPr>
          <w:p w14:paraId="3A106D9A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14:paraId="64A11654" w14:textId="77777777" w:rsidTr="0091345C">
        <w:trPr>
          <w:cantSplit/>
          <w:trHeight w:val="163"/>
        </w:trPr>
        <w:tc>
          <w:tcPr>
            <w:tcW w:w="339" w:type="pct"/>
            <w:tcBorders>
              <w:left w:val="single" w:sz="4" w:space="0" w:color="auto"/>
            </w:tcBorders>
          </w:tcPr>
          <w:p w14:paraId="56C1BED2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61C25BCC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10.5</w:t>
            </w:r>
          </w:p>
        </w:tc>
        <w:tc>
          <w:tcPr>
            <w:tcW w:w="2623" w:type="pct"/>
          </w:tcPr>
          <w:p w14:paraId="78489552" w14:textId="77777777"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Виробництво молочних продуктів</w:t>
            </w:r>
          </w:p>
        </w:tc>
        <w:tc>
          <w:tcPr>
            <w:tcW w:w="1214" w:type="pct"/>
          </w:tcPr>
          <w:p w14:paraId="1395606E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EE46CA">
              <w:rPr>
                <w:lang w:val="uk-UA"/>
              </w:rPr>
              <w:t>7</w:t>
            </w:r>
          </w:p>
        </w:tc>
      </w:tr>
      <w:tr w:rsidR="00883589" w:rsidRPr="003D57E4" w14:paraId="40AD8B16" w14:textId="77777777" w:rsidTr="0091345C">
        <w:trPr>
          <w:cantSplit/>
          <w:trHeight w:val="168"/>
        </w:trPr>
        <w:tc>
          <w:tcPr>
            <w:tcW w:w="339" w:type="pct"/>
            <w:tcBorders>
              <w:left w:val="single" w:sz="4" w:space="0" w:color="auto"/>
            </w:tcBorders>
          </w:tcPr>
          <w:p w14:paraId="12E28177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168D69C1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10.52</w:t>
            </w:r>
          </w:p>
        </w:tc>
        <w:tc>
          <w:tcPr>
            <w:tcW w:w="2623" w:type="pct"/>
          </w:tcPr>
          <w:p w14:paraId="4A1EDB71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морозива </w:t>
            </w:r>
          </w:p>
        </w:tc>
        <w:tc>
          <w:tcPr>
            <w:tcW w:w="1214" w:type="pct"/>
          </w:tcPr>
          <w:p w14:paraId="1CD55F16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EE46CA">
              <w:rPr>
                <w:lang w:val="uk-UA"/>
              </w:rPr>
              <w:t>7</w:t>
            </w:r>
          </w:p>
        </w:tc>
      </w:tr>
      <w:tr w:rsidR="00883589" w:rsidRPr="003D57E4" w14:paraId="5550CC35" w14:textId="77777777" w:rsidTr="0091345C">
        <w:trPr>
          <w:cantSplit/>
          <w:trHeight w:val="171"/>
        </w:trPr>
        <w:tc>
          <w:tcPr>
            <w:tcW w:w="339" w:type="pct"/>
            <w:tcBorders>
              <w:left w:val="single" w:sz="4" w:space="0" w:color="auto"/>
            </w:tcBorders>
          </w:tcPr>
          <w:p w14:paraId="5CBD9864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708C2684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23.1</w:t>
            </w:r>
          </w:p>
        </w:tc>
        <w:tc>
          <w:tcPr>
            <w:tcW w:w="2623" w:type="pct"/>
          </w:tcPr>
          <w:p w14:paraId="4BAE8F43" w14:textId="77777777"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Виробництво скла та виробів зі скла</w:t>
            </w:r>
          </w:p>
        </w:tc>
        <w:tc>
          <w:tcPr>
            <w:tcW w:w="1214" w:type="pct"/>
          </w:tcPr>
          <w:p w14:paraId="02BADA2E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47DB25CE" w14:textId="77777777" w:rsidTr="0091345C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14:paraId="17B7019F" w14:textId="77777777"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71</w:t>
            </w:r>
          </w:p>
          <w:p w14:paraId="62C5FE9C" w14:textId="77777777"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  <w:p w14:paraId="60C59C4F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14:paraId="180A6349" w14:textId="77777777" w:rsidR="00883589" w:rsidRDefault="00883589" w:rsidP="0091345C">
            <w:pPr>
              <w:spacing w:line="242" w:lineRule="auto"/>
              <w:ind w:left="477"/>
              <w:rPr>
                <w:lang w:val="uk-UA"/>
              </w:rPr>
            </w:pPr>
            <w:r>
              <w:rPr>
                <w:lang w:val="uk-UA"/>
              </w:rPr>
              <w:t>23.4,</w:t>
            </w:r>
          </w:p>
          <w:p w14:paraId="618FA02A" w14:textId="77777777" w:rsidR="00883589" w:rsidRPr="00EE46CA" w:rsidRDefault="00883589" w:rsidP="0091345C">
            <w:pPr>
              <w:spacing w:line="242" w:lineRule="auto"/>
              <w:ind w:left="477"/>
              <w:rPr>
                <w:lang w:val="uk-UA"/>
              </w:rPr>
            </w:pPr>
          </w:p>
          <w:p w14:paraId="5E005162" w14:textId="77777777" w:rsidR="00883589" w:rsidRPr="00EE46CA" w:rsidRDefault="00883589" w:rsidP="0091345C">
            <w:pPr>
              <w:spacing w:line="242" w:lineRule="auto"/>
              <w:ind w:left="447"/>
              <w:rPr>
                <w:lang w:val="uk-UA"/>
              </w:rPr>
            </w:pPr>
            <w:r>
              <w:rPr>
                <w:lang w:val="uk-UA"/>
              </w:rPr>
              <w:t>23.49</w:t>
            </w:r>
          </w:p>
        </w:tc>
        <w:tc>
          <w:tcPr>
            <w:tcW w:w="2623" w:type="pct"/>
            <w:vMerge w:val="restart"/>
          </w:tcPr>
          <w:p w14:paraId="4D3F0C8B" w14:textId="77777777"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Виробництво іншої продукції з фарфору та кераміки</w:t>
            </w:r>
            <w:r>
              <w:rPr>
                <w:rStyle w:val="ab"/>
                <w:b w:val="0"/>
                <w:shd w:val="clear" w:color="auto" w:fill="FFFFFF"/>
                <w:lang w:val="uk-UA"/>
              </w:rPr>
              <w:t>.</w:t>
            </w:r>
          </w:p>
          <w:p w14:paraId="06D11893" w14:textId="77777777"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інших керамічних виробів </w:t>
            </w:r>
          </w:p>
        </w:tc>
        <w:tc>
          <w:tcPr>
            <w:tcW w:w="1214" w:type="pct"/>
          </w:tcPr>
          <w:p w14:paraId="1EA87E58" w14:textId="77777777"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  <w:p w14:paraId="4103BFA0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883589" w:rsidRPr="003D57E4" w14:paraId="2F136240" w14:textId="77777777" w:rsidTr="0091345C">
        <w:trPr>
          <w:cantSplit/>
          <w:trHeight w:val="90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14:paraId="3D463105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14:paraId="48D356D8" w14:textId="77777777" w:rsidR="00883589" w:rsidRPr="00EE46CA" w:rsidRDefault="00883589" w:rsidP="0091345C">
            <w:pPr>
              <w:spacing w:line="242" w:lineRule="auto"/>
              <w:ind w:left="447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14:paraId="6EB787FD" w14:textId="77777777" w:rsidR="00883589" w:rsidRPr="00EE46CA" w:rsidRDefault="00883589" w:rsidP="0091345C">
            <w:pPr>
              <w:spacing w:line="242" w:lineRule="auto"/>
              <w:jc w:val="both"/>
              <w:rPr>
                <w:rStyle w:val="ab"/>
                <w:b w:val="0"/>
                <w:bCs w:val="0"/>
                <w:shd w:val="clear" w:color="auto" w:fill="FFFFFF"/>
                <w:lang w:val="uk-UA"/>
              </w:rPr>
            </w:pPr>
          </w:p>
        </w:tc>
        <w:tc>
          <w:tcPr>
            <w:tcW w:w="1214" w:type="pct"/>
          </w:tcPr>
          <w:p w14:paraId="11E8E7DA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1E3F328E" w14:textId="77777777" w:rsidTr="0091345C">
        <w:trPr>
          <w:cantSplit/>
          <w:trHeight w:val="173"/>
        </w:trPr>
        <w:tc>
          <w:tcPr>
            <w:tcW w:w="339" w:type="pct"/>
            <w:tcBorders>
              <w:left w:val="single" w:sz="4" w:space="0" w:color="auto"/>
            </w:tcBorders>
          </w:tcPr>
          <w:p w14:paraId="15ACF2BE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26E90D0F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32.40</w:t>
            </w:r>
          </w:p>
        </w:tc>
        <w:tc>
          <w:tcPr>
            <w:tcW w:w="2623" w:type="pct"/>
          </w:tcPr>
          <w:p w14:paraId="55A6CE77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ігор та іграшок </w:t>
            </w:r>
          </w:p>
        </w:tc>
        <w:tc>
          <w:tcPr>
            <w:tcW w:w="1214" w:type="pct"/>
          </w:tcPr>
          <w:p w14:paraId="7B4B9926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503352EB" w14:textId="77777777" w:rsidTr="0091345C">
        <w:trPr>
          <w:cantSplit/>
          <w:trHeight w:val="178"/>
        </w:trPr>
        <w:tc>
          <w:tcPr>
            <w:tcW w:w="339" w:type="pct"/>
            <w:tcBorders>
              <w:left w:val="single" w:sz="4" w:space="0" w:color="auto"/>
            </w:tcBorders>
          </w:tcPr>
          <w:p w14:paraId="79832CDA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385C9B09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17.2</w:t>
            </w:r>
          </w:p>
        </w:tc>
        <w:tc>
          <w:tcPr>
            <w:tcW w:w="2623" w:type="pct"/>
          </w:tcPr>
          <w:p w14:paraId="53B47B37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Виготовлення виробів з паперу та картону </w:t>
            </w:r>
          </w:p>
        </w:tc>
        <w:tc>
          <w:tcPr>
            <w:tcW w:w="1214" w:type="pct"/>
          </w:tcPr>
          <w:p w14:paraId="4DE7C9BE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7C4358D9" w14:textId="77777777" w:rsidTr="0091345C">
        <w:trPr>
          <w:cantSplit/>
          <w:trHeight w:val="153"/>
        </w:trPr>
        <w:tc>
          <w:tcPr>
            <w:tcW w:w="339" w:type="pct"/>
            <w:tcBorders>
              <w:left w:val="single" w:sz="4" w:space="0" w:color="auto"/>
            </w:tcBorders>
          </w:tcPr>
          <w:p w14:paraId="5C00D37E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26BE659D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32.91</w:t>
            </w:r>
          </w:p>
        </w:tc>
        <w:tc>
          <w:tcPr>
            <w:tcW w:w="2623" w:type="pct"/>
          </w:tcPr>
          <w:p w14:paraId="714CED88" w14:textId="77777777" w:rsidR="00883589" w:rsidRPr="00EE46CA" w:rsidRDefault="00883589" w:rsidP="0091345C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 xml:space="preserve">Виробництво </w:t>
            </w:r>
            <w:proofErr w:type="spellStart"/>
            <w:r w:rsidRPr="00EE46CA">
              <w:rPr>
                <w:shd w:val="clear" w:color="auto" w:fill="FFFFFF"/>
                <w:lang w:val="uk-UA"/>
              </w:rPr>
              <w:t>мітел</w:t>
            </w:r>
            <w:proofErr w:type="spellEnd"/>
            <w:r w:rsidRPr="00EE46CA">
              <w:rPr>
                <w:shd w:val="clear" w:color="auto" w:fill="FFFFFF"/>
                <w:lang w:val="uk-UA"/>
              </w:rPr>
              <w:t xml:space="preserve"> і щіток </w:t>
            </w:r>
          </w:p>
        </w:tc>
        <w:tc>
          <w:tcPr>
            <w:tcW w:w="1214" w:type="pct"/>
          </w:tcPr>
          <w:p w14:paraId="2F416EC5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517A6BFB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3EB48281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2DFF6A81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58.1</w:t>
            </w:r>
          </w:p>
        </w:tc>
        <w:tc>
          <w:tcPr>
            <w:tcW w:w="2623" w:type="pct"/>
          </w:tcPr>
          <w:p w14:paraId="3AA58FF6" w14:textId="77777777"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Видання книг, періодичних видань та інша видавнича діяльність</w:t>
            </w:r>
          </w:p>
        </w:tc>
        <w:tc>
          <w:tcPr>
            <w:tcW w:w="1214" w:type="pct"/>
          </w:tcPr>
          <w:p w14:paraId="7C909393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14:paraId="574D08C6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608D6681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2BA25967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18.1</w:t>
            </w:r>
          </w:p>
        </w:tc>
        <w:tc>
          <w:tcPr>
            <w:tcW w:w="2623" w:type="pct"/>
          </w:tcPr>
          <w:p w14:paraId="0E4C8589" w14:textId="77777777" w:rsidR="00883589" w:rsidRPr="00EE46CA" w:rsidRDefault="00883589" w:rsidP="0091345C">
            <w:pPr>
              <w:spacing w:line="242" w:lineRule="auto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Поліграфічна д</w:t>
            </w:r>
            <w:r>
              <w:rPr>
                <w:rStyle w:val="ab"/>
                <w:b w:val="0"/>
                <w:shd w:val="clear" w:color="auto" w:fill="FFFFFF"/>
                <w:lang w:val="uk-UA"/>
              </w:rPr>
              <w:t xml:space="preserve">іяльність і надання пов'язаних </w:t>
            </w: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з нею послуг</w:t>
            </w:r>
          </w:p>
        </w:tc>
        <w:tc>
          <w:tcPr>
            <w:tcW w:w="1214" w:type="pct"/>
          </w:tcPr>
          <w:p w14:paraId="28AB8654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1BDA9E33" w14:textId="77777777" w:rsidTr="0091345C">
        <w:trPr>
          <w:cantSplit/>
          <w:trHeight w:val="177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14:paraId="41567FFA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2E7870D0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38.11</w:t>
            </w:r>
          </w:p>
        </w:tc>
        <w:tc>
          <w:tcPr>
            <w:tcW w:w="2623" w:type="pct"/>
          </w:tcPr>
          <w:p w14:paraId="5D8CB0FB" w14:textId="77777777" w:rsidR="00883589" w:rsidRPr="00EE46CA" w:rsidRDefault="00883589" w:rsidP="0091345C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Збирання безпечних відходів </w:t>
            </w:r>
          </w:p>
        </w:tc>
        <w:tc>
          <w:tcPr>
            <w:tcW w:w="1214" w:type="pct"/>
          </w:tcPr>
          <w:p w14:paraId="796E69B8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659AAC21" w14:textId="77777777" w:rsidTr="0091345C">
        <w:trPr>
          <w:cantSplit/>
          <w:trHeight w:val="15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14:paraId="2CF3C2CD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1E84F5C3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38.21</w:t>
            </w:r>
          </w:p>
        </w:tc>
        <w:tc>
          <w:tcPr>
            <w:tcW w:w="2623" w:type="pct"/>
          </w:tcPr>
          <w:p w14:paraId="6DD4F1A9" w14:textId="77777777" w:rsidR="00883589" w:rsidRPr="00EE46CA" w:rsidRDefault="00883589" w:rsidP="0091345C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Оброблення та видалення безпечних відходів</w:t>
            </w:r>
          </w:p>
        </w:tc>
        <w:tc>
          <w:tcPr>
            <w:tcW w:w="1214" w:type="pct"/>
          </w:tcPr>
          <w:p w14:paraId="1D47C699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1AA6782C" w14:textId="77777777" w:rsidTr="0091345C">
        <w:trPr>
          <w:cantSplit/>
          <w:trHeight w:val="90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14:paraId="79CA51F0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78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14:paraId="61B6703A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38.12,</w:t>
            </w:r>
          </w:p>
          <w:p w14:paraId="2EFC4DA5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38.22</w:t>
            </w:r>
          </w:p>
        </w:tc>
        <w:tc>
          <w:tcPr>
            <w:tcW w:w="2623" w:type="pct"/>
            <w:vMerge w:val="restart"/>
          </w:tcPr>
          <w:p w14:paraId="203B6DFD" w14:textId="77777777" w:rsidR="00883589" w:rsidRPr="00EE46CA" w:rsidRDefault="00883589" w:rsidP="0091345C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Збирання небезпечних відходів</w:t>
            </w:r>
            <w:r>
              <w:rPr>
                <w:shd w:val="clear" w:color="auto" w:fill="FFFFFF"/>
                <w:lang w:val="uk-UA"/>
              </w:rPr>
              <w:t>.</w:t>
            </w:r>
            <w:r w:rsidRPr="00EE46CA">
              <w:rPr>
                <w:shd w:val="clear" w:color="auto" w:fill="FFFFFF"/>
                <w:lang w:val="uk-UA"/>
              </w:rPr>
              <w:t> </w:t>
            </w:r>
          </w:p>
          <w:p w14:paraId="22F73B7C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Оброблення та видалення небезпечних від</w:t>
            </w:r>
            <w:r>
              <w:rPr>
                <w:shd w:val="clear" w:color="auto" w:fill="FFFFFF"/>
                <w:lang w:val="uk-UA"/>
              </w:rPr>
              <w:t>-</w:t>
            </w:r>
            <w:r w:rsidRPr="00EE46CA">
              <w:rPr>
                <w:shd w:val="clear" w:color="auto" w:fill="FFFFFF"/>
                <w:lang w:val="uk-UA"/>
              </w:rPr>
              <w:t>ходів </w:t>
            </w:r>
          </w:p>
        </w:tc>
        <w:tc>
          <w:tcPr>
            <w:tcW w:w="1214" w:type="pct"/>
          </w:tcPr>
          <w:p w14:paraId="01B1BCD9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14:paraId="4FBB2154" w14:textId="77777777" w:rsidTr="0091345C">
        <w:trPr>
          <w:cantSplit/>
          <w:trHeight w:val="11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14:paraId="7F5CF152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14:paraId="2BA2D69E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14:paraId="211040BE" w14:textId="77777777" w:rsidR="00883589" w:rsidRPr="00EE46CA" w:rsidRDefault="00883589" w:rsidP="0091345C">
            <w:pPr>
              <w:spacing w:line="242" w:lineRule="auto"/>
              <w:rPr>
                <w:lang w:val="uk-UA"/>
              </w:rPr>
            </w:pPr>
          </w:p>
        </w:tc>
        <w:tc>
          <w:tcPr>
            <w:tcW w:w="1214" w:type="pct"/>
          </w:tcPr>
          <w:p w14:paraId="07908E98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14:paraId="61772706" w14:textId="77777777" w:rsidTr="0091345C">
        <w:trPr>
          <w:cantSplit/>
          <w:trHeight w:val="170"/>
        </w:trPr>
        <w:tc>
          <w:tcPr>
            <w:tcW w:w="339" w:type="pct"/>
            <w:tcBorders>
              <w:left w:val="single" w:sz="4" w:space="0" w:color="auto"/>
            </w:tcBorders>
          </w:tcPr>
          <w:p w14:paraId="58FA71A0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1AE5E65D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93.21</w:t>
            </w:r>
          </w:p>
        </w:tc>
        <w:tc>
          <w:tcPr>
            <w:tcW w:w="2623" w:type="pct"/>
          </w:tcPr>
          <w:p w14:paraId="00C32C18" w14:textId="77777777" w:rsidR="00883589" w:rsidRPr="00EE46CA" w:rsidRDefault="00883589" w:rsidP="0091345C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Функціювання атракціонів і тематичних парків</w:t>
            </w:r>
          </w:p>
        </w:tc>
        <w:tc>
          <w:tcPr>
            <w:tcW w:w="1214" w:type="pct"/>
          </w:tcPr>
          <w:p w14:paraId="5A7F51EF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3D8E00AA" w14:textId="77777777" w:rsidTr="0091345C">
        <w:trPr>
          <w:cantSplit/>
          <w:trHeight w:val="159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14:paraId="3320F762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12BF3B27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90.01</w:t>
            </w:r>
          </w:p>
        </w:tc>
        <w:tc>
          <w:tcPr>
            <w:tcW w:w="2623" w:type="pct"/>
          </w:tcPr>
          <w:p w14:paraId="4D4D04C2" w14:textId="77777777" w:rsidR="00883589" w:rsidRPr="00EE46CA" w:rsidRDefault="00883589" w:rsidP="0091345C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Театральна та концертна діяльність </w:t>
            </w:r>
          </w:p>
        </w:tc>
        <w:tc>
          <w:tcPr>
            <w:tcW w:w="1214" w:type="pct"/>
          </w:tcPr>
          <w:p w14:paraId="1EBC6C28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475DD88F" w14:textId="77777777" w:rsidTr="0091345C">
        <w:trPr>
          <w:cantSplit/>
          <w:trHeight w:val="16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14:paraId="0BBC5433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52F6E538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90.04</w:t>
            </w:r>
          </w:p>
        </w:tc>
        <w:tc>
          <w:tcPr>
            <w:tcW w:w="2623" w:type="pct"/>
          </w:tcPr>
          <w:p w14:paraId="64C47420" w14:textId="77777777" w:rsidR="00883589" w:rsidRPr="00EE46CA" w:rsidRDefault="00883589" w:rsidP="0091345C">
            <w:pPr>
              <w:spacing w:line="242" w:lineRule="auto"/>
              <w:rPr>
                <w:shd w:val="clear" w:color="auto" w:fill="FFFFFF"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Функціювання театральних і концертних залів </w:t>
            </w:r>
          </w:p>
        </w:tc>
        <w:tc>
          <w:tcPr>
            <w:tcW w:w="1214" w:type="pct"/>
          </w:tcPr>
          <w:p w14:paraId="5FA7E735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232DCC14" w14:textId="77777777" w:rsidTr="0091345C">
        <w:trPr>
          <w:cantSplit/>
          <w:trHeight w:val="167"/>
        </w:trPr>
        <w:tc>
          <w:tcPr>
            <w:tcW w:w="339" w:type="pct"/>
            <w:tcBorders>
              <w:left w:val="single" w:sz="4" w:space="0" w:color="auto"/>
            </w:tcBorders>
          </w:tcPr>
          <w:p w14:paraId="7649CCE6" w14:textId="77777777"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0846836D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93.1</w:t>
            </w:r>
          </w:p>
        </w:tc>
        <w:tc>
          <w:tcPr>
            <w:tcW w:w="2623" w:type="pct"/>
          </w:tcPr>
          <w:p w14:paraId="142CA76B" w14:textId="77777777" w:rsidR="00883589" w:rsidRPr="00EE46CA" w:rsidRDefault="00883589" w:rsidP="0091345C">
            <w:pPr>
              <w:spacing w:line="242" w:lineRule="auto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Діяльність у сфері спорту</w:t>
            </w:r>
          </w:p>
        </w:tc>
        <w:tc>
          <w:tcPr>
            <w:tcW w:w="1214" w:type="pct"/>
          </w:tcPr>
          <w:p w14:paraId="101F7DE7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14:paraId="177F5E6E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2EFAE7D8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6A9D155E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87.10</w:t>
            </w:r>
          </w:p>
        </w:tc>
        <w:tc>
          <w:tcPr>
            <w:tcW w:w="2623" w:type="pct"/>
          </w:tcPr>
          <w:p w14:paraId="2749B76D" w14:textId="77777777"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>
              <w:rPr>
                <w:rStyle w:val="ab"/>
                <w:b w:val="0"/>
                <w:shd w:val="clear" w:color="auto" w:fill="FFFFFF"/>
                <w:lang w:val="uk-UA"/>
              </w:rPr>
              <w:t xml:space="preserve">Діяльність </w:t>
            </w: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 xml:space="preserve">з догляду за хворими із </w:t>
            </w:r>
            <w:proofErr w:type="spellStart"/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забезпе</w:t>
            </w:r>
            <w:r>
              <w:rPr>
                <w:rStyle w:val="ab"/>
                <w:b w:val="0"/>
                <w:shd w:val="clear" w:color="auto" w:fill="FFFFFF"/>
                <w:lang w:val="uk-UA"/>
              </w:rPr>
              <w:t>-</w:t>
            </w: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ченням</w:t>
            </w:r>
            <w:proofErr w:type="spellEnd"/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 xml:space="preserve"> проживання</w:t>
            </w:r>
          </w:p>
        </w:tc>
        <w:tc>
          <w:tcPr>
            <w:tcW w:w="1214" w:type="pct"/>
          </w:tcPr>
          <w:p w14:paraId="520EA93D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14:paraId="34A38A95" w14:textId="77777777" w:rsidTr="0091345C">
        <w:trPr>
          <w:cantSplit/>
          <w:trHeight w:val="152"/>
        </w:trPr>
        <w:tc>
          <w:tcPr>
            <w:tcW w:w="339" w:type="pct"/>
            <w:tcBorders>
              <w:left w:val="single" w:sz="4" w:space="0" w:color="auto"/>
            </w:tcBorders>
          </w:tcPr>
          <w:p w14:paraId="0C567090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6B290C8B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88.91</w:t>
            </w:r>
          </w:p>
        </w:tc>
        <w:tc>
          <w:tcPr>
            <w:tcW w:w="2623" w:type="pct"/>
          </w:tcPr>
          <w:p w14:paraId="20D30E3C" w14:textId="77777777" w:rsidR="00883589" w:rsidRPr="00EE46CA" w:rsidRDefault="00883589" w:rsidP="0091345C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 xml:space="preserve">Денний догляд за дітьми  </w:t>
            </w:r>
          </w:p>
        </w:tc>
        <w:tc>
          <w:tcPr>
            <w:tcW w:w="1214" w:type="pct"/>
          </w:tcPr>
          <w:p w14:paraId="5BD5D043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14:paraId="586C3CD4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010853B8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3780684D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88.9</w:t>
            </w:r>
          </w:p>
        </w:tc>
        <w:tc>
          <w:tcPr>
            <w:tcW w:w="2623" w:type="pct"/>
          </w:tcPr>
          <w:p w14:paraId="542E1D20" w14:textId="77777777"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 xml:space="preserve">Надання іншої соціальної допомоги без </w:t>
            </w:r>
            <w:proofErr w:type="spellStart"/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забез</w:t>
            </w:r>
            <w:proofErr w:type="spellEnd"/>
            <w:r>
              <w:rPr>
                <w:rStyle w:val="ab"/>
                <w:b w:val="0"/>
                <w:shd w:val="clear" w:color="auto" w:fill="FFFFFF"/>
                <w:lang w:val="uk-UA"/>
              </w:rPr>
              <w:t>-</w:t>
            </w: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печення проживання</w:t>
            </w:r>
          </w:p>
        </w:tc>
        <w:tc>
          <w:tcPr>
            <w:tcW w:w="1214" w:type="pct"/>
          </w:tcPr>
          <w:p w14:paraId="0820410D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14:paraId="50A5682C" w14:textId="77777777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14:paraId="4B667831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351DCE36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90.03</w:t>
            </w:r>
          </w:p>
        </w:tc>
        <w:tc>
          <w:tcPr>
            <w:tcW w:w="2623" w:type="pct"/>
          </w:tcPr>
          <w:p w14:paraId="537CC25C" w14:textId="77777777" w:rsidR="00883589" w:rsidRPr="00EE46CA" w:rsidRDefault="00883589" w:rsidP="0091345C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Індивідуальна мистецька діяльність </w:t>
            </w:r>
          </w:p>
        </w:tc>
        <w:tc>
          <w:tcPr>
            <w:tcW w:w="1214" w:type="pct"/>
          </w:tcPr>
          <w:p w14:paraId="74392DF8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EE46CA">
              <w:rPr>
                <w:lang w:val="uk-UA"/>
              </w:rPr>
              <w:t>7</w:t>
            </w:r>
          </w:p>
        </w:tc>
      </w:tr>
      <w:tr w:rsidR="00883589" w:rsidRPr="003D57E4" w14:paraId="41B6527C" w14:textId="77777777" w:rsidTr="0091345C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14:paraId="749A3B2B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86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14:paraId="5BDCE2FF" w14:textId="77777777"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96.04,</w:t>
            </w:r>
          </w:p>
          <w:p w14:paraId="43FD2C93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  <w:p w14:paraId="62A3D85F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96.09</w:t>
            </w:r>
          </w:p>
        </w:tc>
        <w:tc>
          <w:tcPr>
            <w:tcW w:w="2623" w:type="pct"/>
            <w:vMerge w:val="restart"/>
          </w:tcPr>
          <w:p w14:paraId="42B08D9A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Діяльність із забезпечення фізичного ком</w:t>
            </w:r>
            <w:r>
              <w:rPr>
                <w:shd w:val="clear" w:color="auto" w:fill="FFFFFF"/>
                <w:lang w:val="uk-UA"/>
              </w:rPr>
              <w:t>-</w:t>
            </w:r>
            <w:r w:rsidRPr="00EE46CA">
              <w:rPr>
                <w:shd w:val="clear" w:color="auto" w:fill="FFFFFF"/>
                <w:lang w:val="uk-UA"/>
              </w:rPr>
              <w:t>форту</w:t>
            </w:r>
            <w:r>
              <w:rPr>
                <w:shd w:val="clear" w:color="auto" w:fill="FFFFFF"/>
                <w:lang w:val="uk-UA"/>
              </w:rPr>
              <w:t>.</w:t>
            </w:r>
            <w:r w:rsidRPr="00EE46CA">
              <w:rPr>
                <w:shd w:val="clear" w:color="auto" w:fill="FFFFFF"/>
                <w:lang w:val="uk-UA"/>
              </w:rPr>
              <w:t> </w:t>
            </w:r>
          </w:p>
          <w:p w14:paraId="0A3525AA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Нада</w:t>
            </w:r>
            <w:r>
              <w:rPr>
                <w:shd w:val="clear" w:color="auto" w:fill="FFFFFF"/>
                <w:lang w:val="uk-UA"/>
              </w:rPr>
              <w:t>ння інших індивідуальних послуг</w:t>
            </w:r>
            <w:r w:rsidRPr="00EE46CA">
              <w:rPr>
                <w:shd w:val="clear" w:color="auto" w:fill="FFFFFF"/>
                <w:lang w:val="uk-UA"/>
              </w:rPr>
              <w:t xml:space="preserve"> </w:t>
            </w:r>
            <w:r>
              <w:rPr>
                <w:shd w:val="clear" w:color="auto" w:fill="FFFFFF"/>
                <w:lang w:val="uk-UA"/>
              </w:rPr>
              <w:t>(не віднесено до інших угрупувань)</w:t>
            </w:r>
            <w:r w:rsidRPr="00EE46CA">
              <w:rPr>
                <w:shd w:val="clear" w:color="auto" w:fill="FFFFFF"/>
                <w:lang w:val="uk-UA"/>
              </w:rPr>
              <w:t> </w:t>
            </w:r>
          </w:p>
        </w:tc>
        <w:tc>
          <w:tcPr>
            <w:tcW w:w="1214" w:type="pct"/>
          </w:tcPr>
          <w:p w14:paraId="33F2A0A2" w14:textId="77777777"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  <w:p w14:paraId="7E093154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883589" w:rsidRPr="003D57E4" w14:paraId="1E422CB4" w14:textId="77777777" w:rsidTr="0091345C">
        <w:trPr>
          <w:cantSplit/>
          <w:trHeight w:val="23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14:paraId="0A873957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14:paraId="00AF6D5D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14:paraId="65034972" w14:textId="77777777"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</w:p>
        </w:tc>
        <w:tc>
          <w:tcPr>
            <w:tcW w:w="1214" w:type="pct"/>
          </w:tcPr>
          <w:p w14:paraId="4A259140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14:paraId="5F31AB34" w14:textId="77777777" w:rsidTr="0091345C">
        <w:trPr>
          <w:cantSplit/>
          <w:trHeight w:val="224"/>
        </w:trPr>
        <w:tc>
          <w:tcPr>
            <w:tcW w:w="339" w:type="pct"/>
            <w:tcBorders>
              <w:left w:val="single" w:sz="4" w:space="0" w:color="auto"/>
            </w:tcBorders>
          </w:tcPr>
          <w:p w14:paraId="6BB9B0CE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14:paraId="4DC0D09C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82.92</w:t>
            </w:r>
          </w:p>
        </w:tc>
        <w:tc>
          <w:tcPr>
            <w:tcW w:w="2623" w:type="pct"/>
          </w:tcPr>
          <w:p w14:paraId="790FE196" w14:textId="77777777" w:rsidR="00883589" w:rsidRPr="00EE46CA" w:rsidRDefault="00883589" w:rsidP="0091345C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Пакування </w:t>
            </w:r>
          </w:p>
        </w:tc>
        <w:tc>
          <w:tcPr>
            <w:tcW w:w="1214" w:type="pct"/>
          </w:tcPr>
          <w:p w14:paraId="714E2D6D" w14:textId="77777777"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</w:tbl>
    <w:p w14:paraId="0F81C66E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00A629F4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14:paraId="01A42DC4" w14:textId="77777777"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sectPr w:rsidR="00883589" w:rsidSect="00AC72AB">
      <w:headerReference w:type="even" r:id="rId8"/>
      <w:headerReference w:type="default" r:id="rId9"/>
      <w:pgSz w:w="11906" w:h="16838" w:code="9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0D2329" w14:textId="77777777" w:rsidR="00BE5BDB" w:rsidRDefault="00BE5BDB">
      <w:r>
        <w:separator/>
      </w:r>
    </w:p>
  </w:endnote>
  <w:endnote w:type="continuationSeparator" w:id="0">
    <w:p w14:paraId="33D3120A" w14:textId="77777777" w:rsidR="00BE5BDB" w:rsidRDefault="00BE5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Microsoft YaHei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89F49C" w14:textId="77777777" w:rsidR="00BE5BDB" w:rsidRDefault="00BE5BDB">
      <w:r>
        <w:separator/>
      </w:r>
    </w:p>
  </w:footnote>
  <w:footnote w:type="continuationSeparator" w:id="0">
    <w:p w14:paraId="304F47D2" w14:textId="77777777" w:rsidR="00BE5BDB" w:rsidRDefault="00BE5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2DCEE0" w14:textId="77777777" w:rsidR="00F101B7" w:rsidRDefault="00F101B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2662C02" w14:textId="77777777" w:rsidR="00F101B7" w:rsidRDefault="00F101B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754D00" w14:textId="77777777" w:rsidR="00F101B7" w:rsidRPr="00B64CC4" w:rsidRDefault="00F101B7" w:rsidP="0091345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002EB">
      <w:rPr>
        <w:noProof/>
      </w:rPr>
      <w:t>33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0"/>
    <w:lvl w:ilvl="0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4" w15:restartNumberingAfterBreak="0">
    <w:nsid w:val="0000001D"/>
    <w:multiLevelType w:val="multilevel"/>
    <w:tmpl w:val="0000001C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5" w15:restartNumberingAfterBreak="0">
    <w:nsid w:val="0000001F"/>
    <w:multiLevelType w:val="multilevel"/>
    <w:tmpl w:val="0000001E"/>
    <w:lvl w:ilvl="0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6" w15:restartNumberingAfterBreak="0">
    <w:nsid w:val="00000021"/>
    <w:multiLevelType w:val="multilevel"/>
    <w:tmpl w:val="00000020"/>
    <w:lvl w:ilvl="0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7" w15:restartNumberingAfterBreak="0">
    <w:nsid w:val="00000023"/>
    <w:multiLevelType w:val="multilevel"/>
    <w:tmpl w:val="000000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8" w15:restartNumberingAfterBreak="0">
    <w:nsid w:val="00000025"/>
    <w:multiLevelType w:val="multilevel"/>
    <w:tmpl w:val="00000024"/>
    <w:lvl w:ilvl="0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9" w15:restartNumberingAfterBreak="0">
    <w:nsid w:val="00000027"/>
    <w:multiLevelType w:val="multilevel"/>
    <w:tmpl w:val="00000026"/>
    <w:lvl w:ilvl="0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0" w15:restartNumberingAfterBreak="0">
    <w:nsid w:val="00000029"/>
    <w:multiLevelType w:val="multilevel"/>
    <w:tmpl w:val="0000002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1" w15:restartNumberingAfterBreak="0">
    <w:nsid w:val="0000002B"/>
    <w:multiLevelType w:val="multilevel"/>
    <w:tmpl w:val="0000002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2" w15:restartNumberingAfterBreak="0">
    <w:nsid w:val="03725BE1"/>
    <w:multiLevelType w:val="hybridMultilevel"/>
    <w:tmpl w:val="587E5046"/>
    <w:lvl w:ilvl="0" w:tplc="C1E615D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039B7BC3"/>
    <w:multiLevelType w:val="hybridMultilevel"/>
    <w:tmpl w:val="8C868E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06DF3871"/>
    <w:multiLevelType w:val="hybridMultilevel"/>
    <w:tmpl w:val="57C6A1DC"/>
    <w:lvl w:ilvl="0" w:tplc="4098986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CDD3841"/>
    <w:multiLevelType w:val="hybridMultilevel"/>
    <w:tmpl w:val="4DFE84A4"/>
    <w:lvl w:ilvl="0" w:tplc="ADC4B7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43E37E7"/>
    <w:multiLevelType w:val="hybridMultilevel"/>
    <w:tmpl w:val="1C569210"/>
    <w:lvl w:ilvl="0" w:tplc="5816DC9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BC870B2"/>
    <w:multiLevelType w:val="hybridMultilevel"/>
    <w:tmpl w:val="AB427982"/>
    <w:lvl w:ilvl="0" w:tplc="42E4AA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2CD42E1"/>
    <w:multiLevelType w:val="hybridMultilevel"/>
    <w:tmpl w:val="0BB6A254"/>
    <w:lvl w:ilvl="0" w:tplc="1D720E2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54917AC"/>
    <w:multiLevelType w:val="hybridMultilevel"/>
    <w:tmpl w:val="9D1A94A4"/>
    <w:lvl w:ilvl="0" w:tplc="8FC0532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C711DBF"/>
    <w:multiLevelType w:val="hybridMultilevel"/>
    <w:tmpl w:val="E22C3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E8725C9"/>
    <w:multiLevelType w:val="hybridMultilevel"/>
    <w:tmpl w:val="D9D42F3A"/>
    <w:lvl w:ilvl="0" w:tplc="FE0A833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72245E9"/>
    <w:multiLevelType w:val="hybridMultilevel"/>
    <w:tmpl w:val="15524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B6C5D3D"/>
    <w:multiLevelType w:val="hybridMultilevel"/>
    <w:tmpl w:val="C99CD878"/>
    <w:lvl w:ilvl="0" w:tplc="51884E00">
      <w:start w:val="1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E7779B2"/>
    <w:multiLevelType w:val="hybridMultilevel"/>
    <w:tmpl w:val="36AE1E6E"/>
    <w:lvl w:ilvl="0" w:tplc="8BA823E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F54E5B"/>
    <w:multiLevelType w:val="hybridMultilevel"/>
    <w:tmpl w:val="87FAF1E0"/>
    <w:lvl w:ilvl="0" w:tplc="A0D6CD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0E5475"/>
    <w:multiLevelType w:val="hybridMultilevel"/>
    <w:tmpl w:val="6AC47FEA"/>
    <w:lvl w:ilvl="0" w:tplc="B740A5C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0F5E6B"/>
    <w:multiLevelType w:val="hybridMultilevel"/>
    <w:tmpl w:val="D362CE3C"/>
    <w:lvl w:ilvl="0" w:tplc="D6A660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0F470C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9" w15:restartNumberingAfterBreak="0">
    <w:nsid w:val="5C752E20"/>
    <w:multiLevelType w:val="hybridMultilevel"/>
    <w:tmpl w:val="982C3488"/>
    <w:lvl w:ilvl="0" w:tplc="2F949CC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5DD4696A"/>
    <w:multiLevelType w:val="hybridMultilevel"/>
    <w:tmpl w:val="A1828038"/>
    <w:lvl w:ilvl="0" w:tplc="78DC08EC">
      <w:numFmt w:val="bullet"/>
      <w:lvlText w:val=""/>
      <w:lvlJc w:val="left"/>
      <w:pPr>
        <w:ind w:left="643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1" w15:restartNumberingAfterBreak="0">
    <w:nsid w:val="5EC743E2"/>
    <w:multiLevelType w:val="hybridMultilevel"/>
    <w:tmpl w:val="878227F4"/>
    <w:lvl w:ilvl="0" w:tplc="B57E55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BD0B12"/>
    <w:multiLevelType w:val="hybridMultilevel"/>
    <w:tmpl w:val="D2A22F46"/>
    <w:lvl w:ilvl="0" w:tplc="043027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E33901"/>
    <w:multiLevelType w:val="hybridMultilevel"/>
    <w:tmpl w:val="343435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38"/>
  </w:num>
  <w:num w:numId="24">
    <w:abstractNumId w:val="26"/>
  </w:num>
  <w:num w:numId="25">
    <w:abstractNumId w:val="37"/>
  </w:num>
  <w:num w:numId="26">
    <w:abstractNumId w:val="35"/>
  </w:num>
  <w:num w:numId="27">
    <w:abstractNumId w:val="34"/>
  </w:num>
  <w:num w:numId="28">
    <w:abstractNumId w:val="39"/>
  </w:num>
  <w:num w:numId="29">
    <w:abstractNumId w:val="28"/>
  </w:num>
  <w:num w:numId="30">
    <w:abstractNumId w:val="40"/>
  </w:num>
  <w:num w:numId="31">
    <w:abstractNumId w:val="30"/>
  </w:num>
  <w:num w:numId="32">
    <w:abstractNumId w:val="36"/>
  </w:num>
  <w:num w:numId="33">
    <w:abstractNumId w:val="42"/>
  </w:num>
  <w:num w:numId="34">
    <w:abstractNumId w:val="24"/>
  </w:num>
  <w:num w:numId="35">
    <w:abstractNumId w:val="31"/>
  </w:num>
  <w:num w:numId="36">
    <w:abstractNumId w:val="41"/>
  </w:num>
  <w:num w:numId="37">
    <w:abstractNumId w:val="29"/>
  </w:num>
  <w:num w:numId="38">
    <w:abstractNumId w:val="23"/>
  </w:num>
  <w:num w:numId="39">
    <w:abstractNumId w:val="27"/>
  </w:num>
  <w:num w:numId="40">
    <w:abstractNumId w:val="33"/>
  </w:num>
  <w:num w:numId="41">
    <w:abstractNumId w:val="22"/>
  </w:num>
  <w:num w:numId="42">
    <w:abstractNumId w:val="25"/>
  </w:num>
  <w:num w:numId="43">
    <w:abstractNumId w:val="43"/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C31"/>
    <w:rsid w:val="00004AB2"/>
    <w:rsid w:val="0002176A"/>
    <w:rsid w:val="00055713"/>
    <w:rsid w:val="000A07EC"/>
    <w:rsid w:val="000A2AC9"/>
    <w:rsid w:val="000E3FDE"/>
    <w:rsid w:val="000F642C"/>
    <w:rsid w:val="001B724B"/>
    <w:rsid w:val="001C7655"/>
    <w:rsid w:val="001E7DA8"/>
    <w:rsid w:val="001F0EBA"/>
    <w:rsid w:val="002002EB"/>
    <w:rsid w:val="002124E7"/>
    <w:rsid w:val="0022265B"/>
    <w:rsid w:val="002506F0"/>
    <w:rsid w:val="00294C3A"/>
    <w:rsid w:val="002A2DC6"/>
    <w:rsid w:val="002A7ECA"/>
    <w:rsid w:val="002E06D1"/>
    <w:rsid w:val="002E32C4"/>
    <w:rsid w:val="00363A1D"/>
    <w:rsid w:val="00370C8B"/>
    <w:rsid w:val="003C0B75"/>
    <w:rsid w:val="003C5C3F"/>
    <w:rsid w:val="00433CE6"/>
    <w:rsid w:val="00485E2C"/>
    <w:rsid w:val="004B0946"/>
    <w:rsid w:val="004F4A92"/>
    <w:rsid w:val="004F52BF"/>
    <w:rsid w:val="0051469A"/>
    <w:rsid w:val="005246BC"/>
    <w:rsid w:val="00526B6E"/>
    <w:rsid w:val="00556061"/>
    <w:rsid w:val="005B7810"/>
    <w:rsid w:val="005D49BE"/>
    <w:rsid w:val="006061EB"/>
    <w:rsid w:val="00620AFF"/>
    <w:rsid w:val="006B7062"/>
    <w:rsid w:val="006E137F"/>
    <w:rsid w:val="006E5882"/>
    <w:rsid w:val="006E7C22"/>
    <w:rsid w:val="007043B0"/>
    <w:rsid w:val="00712D98"/>
    <w:rsid w:val="00733A36"/>
    <w:rsid w:val="0078349F"/>
    <w:rsid w:val="007C406E"/>
    <w:rsid w:val="007D6E97"/>
    <w:rsid w:val="007E3D9A"/>
    <w:rsid w:val="00820F9D"/>
    <w:rsid w:val="00883589"/>
    <w:rsid w:val="008848AD"/>
    <w:rsid w:val="00885E2C"/>
    <w:rsid w:val="008970B9"/>
    <w:rsid w:val="008F08D6"/>
    <w:rsid w:val="00901FAE"/>
    <w:rsid w:val="0091345C"/>
    <w:rsid w:val="00937078"/>
    <w:rsid w:val="00946990"/>
    <w:rsid w:val="00973C4E"/>
    <w:rsid w:val="00976E3F"/>
    <w:rsid w:val="009C235C"/>
    <w:rsid w:val="00A00A9C"/>
    <w:rsid w:val="00A024AC"/>
    <w:rsid w:val="00A348C9"/>
    <w:rsid w:val="00A91EA4"/>
    <w:rsid w:val="00AB6EAD"/>
    <w:rsid w:val="00AC064F"/>
    <w:rsid w:val="00AC505B"/>
    <w:rsid w:val="00AC72AB"/>
    <w:rsid w:val="00B029A3"/>
    <w:rsid w:val="00B20817"/>
    <w:rsid w:val="00B25AB6"/>
    <w:rsid w:val="00B26444"/>
    <w:rsid w:val="00B42858"/>
    <w:rsid w:val="00B51C31"/>
    <w:rsid w:val="00B92B8A"/>
    <w:rsid w:val="00BC67B7"/>
    <w:rsid w:val="00BE5BDB"/>
    <w:rsid w:val="00C05FFA"/>
    <w:rsid w:val="00C10B3B"/>
    <w:rsid w:val="00C5294D"/>
    <w:rsid w:val="00CB210A"/>
    <w:rsid w:val="00CF6568"/>
    <w:rsid w:val="00D03631"/>
    <w:rsid w:val="00D233F0"/>
    <w:rsid w:val="00D2669F"/>
    <w:rsid w:val="00D26BAF"/>
    <w:rsid w:val="00D273DD"/>
    <w:rsid w:val="00D37D96"/>
    <w:rsid w:val="00D63EC5"/>
    <w:rsid w:val="00D704C3"/>
    <w:rsid w:val="00D74420"/>
    <w:rsid w:val="00D873DC"/>
    <w:rsid w:val="00DB4D8F"/>
    <w:rsid w:val="00DD23CE"/>
    <w:rsid w:val="00E0059E"/>
    <w:rsid w:val="00E00CF2"/>
    <w:rsid w:val="00E240B0"/>
    <w:rsid w:val="00E617D5"/>
    <w:rsid w:val="00EA2E42"/>
    <w:rsid w:val="00F101B7"/>
    <w:rsid w:val="00F2284F"/>
    <w:rsid w:val="00F30041"/>
    <w:rsid w:val="00F342D4"/>
    <w:rsid w:val="00F3678F"/>
    <w:rsid w:val="00F756ED"/>
    <w:rsid w:val="00F926D6"/>
    <w:rsid w:val="00FA67E3"/>
    <w:rsid w:val="00FB6855"/>
    <w:rsid w:val="00FE1445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EAAE7"/>
  <w15:docId w15:val="{577C319A-826F-4669-886E-77F197B7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C3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1">
    <w:name w:val="heading 1"/>
    <w:basedOn w:val="a"/>
    <w:link w:val="10"/>
    <w:uiPriority w:val="9"/>
    <w:qFormat/>
    <w:rsid w:val="00D26BAF"/>
    <w:pPr>
      <w:widowControl/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uk-UA"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6BAF"/>
    <w:pPr>
      <w:keepNext/>
      <w:keepLines/>
      <w:suppressAutoHyphens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BAF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customStyle="1" w:styleId="StyleZakonu">
    <w:name w:val="StyleZakonu"/>
    <w:basedOn w:val="a"/>
    <w:rsid w:val="00B51C31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a3">
    <w:name w:val="header"/>
    <w:basedOn w:val="a"/>
    <w:link w:val="a4"/>
    <w:uiPriority w:val="99"/>
    <w:rsid w:val="00B51C3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1C31"/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5">
    <w:name w:val="page number"/>
    <w:basedOn w:val="a0"/>
    <w:rsid w:val="00B51C31"/>
  </w:style>
  <w:style w:type="paragraph" w:styleId="a6">
    <w:name w:val="No Spacing"/>
    <w:link w:val="a7"/>
    <w:qFormat/>
    <w:rsid w:val="00B51C3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7">
    <w:name w:val="Без интервала Знак"/>
    <w:link w:val="a6"/>
    <w:locked/>
    <w:rsid w:val="00D26BAF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8">
    <w:name w:val="Balloon Text"/>
    <w:basedOn w:val="a"/>
    <w:link w:val="a9"/>
    <w:unhideWhenUsed/>
    <w:rsid w:val="00AC50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AC505B"/>
    <w:rPr>
      <w:rFonts w:ascii="Tahoma" w:eastAsia="Andale Sans UI" w:hAnsi="Tahoma" w:cs="Tahoma"/>
      <w:kern w:val="1"/>
      <w:sz w:val="16"/>
      <w:szCs w:val="16"/>
    </w:rPr>
  </w:style>
  <w:style w:type="paragraph" w:styleId="aa">
    <w:name w:val="List Paragraph"/>
    <w:basedOn w:val="a"/>
    <w:uiPriority w:val="34"/>
    <w:qFormat/>
    <w:rsid w:val="00DD23CE"/>
    <w:pPr>
      <w:ind w:left="720"/>
      <w:contextualSpacing/>
    </w:pPr>
  </w:style>
  <w:style w:type="paragraph" w:customStyle="1" w:styleId="Default">
    <w:name w:val="Default"/>
    <w:rsid w:val="00883589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ru-RU"/>
    </w:rPr>
  </w:style>
  <w:style w:type="character" w:styleId="ab">
    <w:name w:val="Strong"/>
    <w:qFormat/>
    <w:rsid w:val="00883589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D26BA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uk-UA"/>
    </w:rPr>
  </w:style>
  <w:style w:type="character" w:styleId="ac">
    <w:name w:val="Hyperlink"/>
    <w:rsid w:val="00D26BAF"/>
    <w:rPr>
      <w:rFonts w:cs="Times New Roman"/>
      <w:color w:val="auto"/>
      <w:u w:val="single"/>
    </w:rPr>
  </w:style>
  <w:style w:type="character" w:customStyle="1" w:styleId="2">
    <w:name w:val="Основной текст (2)_"/>
    <w:link w:val="21"/>
    <w:locked/>
    <w:rsid w:val="00D26BAF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D26BAF"/>
    <w:pPr>
      <w:shd w:val="clear" w:color="auto" w:fill="FFFFFF"/>
      <w:suppressAutoHyphens w:val="0"/>
      <w:spacing w:line="274" w:lineRule="exact"/>
    </w:pPr>
    <w:rPr>
      <w:rFonts w:eastAsiaTheme="minorHAnsi"/>
      <w:b/>
      <w:bCs/>
      <w:kern w:val="0"/>
      <w:sz w:val="22"/>
      <w:szCs w:val="22"/>
    </w:rPr>
  </w:style>
  <w:style w:type="character" w:customStyle="1" w:styleId="11">
    <w:name w:val="Заголовок №1_"/>
    <w:link w:val="12"/>
    <w:locked/>
    <w:rsid w:val="00D26BAF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D26BAF"/>
    <w:pPr>
      <w:shd w:val="clear" w:color="auto" w:fill="FFFFFF"/>
      <w:suppressAutoHyphens w:val="0"/>
      <w:spacing w:after="240" w:line="274" w:lineRule="exact"/>
      <w:ind w:hanging="1580"/>
      <w:jc w:val="center"/>
      <w:outlineLvl w:val="0"/>
    </w:pPr>
    <w:rPr>
      <w:rFonts w:eastAsiaTheme="minorHAnsi"/>
      <w:b/>
      <w:bCs/>
      <w:kern w:val="0"/>
      <w:sz w:val="22"/>
      <w:szCs w:val="22"/>
    </w:rPr>
  </w:style>
  <w:style w:type="character" w:customStyle="1" w:styleId="13">
    <w:name w:val="Основной текст Знак1"/>
    <w:link w:val="ad"/>
    <w:locked/>
    <w:rsid w:val="00D26BAF"/>
    <w:rPr>
      <w:rFonts w:ascii="Times New Roman" w:hAnsi="Times New Roman" w:cs="Times New Roman"/>
      <w:shd w:val="clear" w:color="auto" w:fill="FFFFFF"/>
    </w:rPr>
  </w:style>
  <w:style w:type="paragraph" w:styleId="ad">
    <w:name w:val="Body Text"/>
    <w:basedOn w:val="a"/>
    <w:link w:val="13"/>
    <w:rsid w:val="00D26BAF"/>
    <w:pPr>
      <w:shd w:val="clear" w:color="auto" w:fill="FFFFFF"/>
      <w:suppressAutoHyphens w:val="0"/>
      <w:spacing w:before="240" w:after="240" w:line="274" w:lineRule="exact"/>
      <w:jc w:val="both"/>
    </w:pPr>
    <w:rPr>
      <w:rFonts w:eastAsiaTheme="minorHAnsi"/>
      <w:kern w:val="0"/>
      <w:sz w:val="22"/>
      <w:szCs w:val="22"/>
    </w:rPr>
  </w:style>
  <w:style w:type="character" w:customStyle="1" w:styleId="20">
    <w:name w:val="Основной текст (2) + Не полужирный"/>
    <w:basedOn w:val="2"/>
    <w:rsid w:val="00D26BAF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2">
    <w:name w:val="Основной текст (2)"/>
    <w:rsid w:val="00D26BAF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ae">
    <w:name w:val="Колонтитул_"/>
    <w:link w:val="14"/>
    <w:locked/>
    <w:rsid w:val="00D26BAF"/>
    <w:rPr>
      <w:rFonts w:ascii="Times New Roman" w:hAnsi="Times New Roman" w:cs="Times New Roman"/>
      <w:noProof/>
      <w:shd w:val="clear" w:color="auto" w:fill="FFFFFF"/>
    </w:rPr>
  </w:style>
  <w:style w:type="paragraph" w:customStyle="1" w:styleId="14">
    <w:name w:val="Колонтитул1"/>
    <w:basedOn w:val="a"/>
    <w:link w:val="ae"/>
    <w:rsid w:val="00D26BAF"/>
    <w:pPr>
      <w:shd w:val="clear" w:color="auto" w:fill="FFFFFF"/>
      <w:suppressAutoHyphens w:val="0"/>
      <w:spacing w:line="240" w:lineRule="atLeast"/>
    </w:pPr>
    <w:rPr>
      <w:rFonts w:eastAsiaTheme="minorHAnsi"/>
      <w:noProof/>
      <w:kern w:val="0"/>
      <w:sz w:val="22"/>
      <w:szCs w:val="22"/>
    </w:rPr>
  </w:style>
  <w:style w:type="character" w:customStyle="1" w:styleId="af">
    <w:name w:val="Колонтитул"/>
    <w:basedOn w:val="ae"/>
    <w:rsid w:val="00D26BAF"/>
    <w:rPr>
      <w:rFonts w:ascii="Times New Roman" w:hAnsi="Times New Roman" w:cs="Times New Roman"/>
      <w:noProof/>
      <w:shd w:val="clear" w:color="auto" w:fill="FFFFFF"/>
    </w:rPr>
  </w:style>
  <w:style w:type="character" w:customStyle="1" w:styleId="af0">
    <w:name w:val="Подпись к таблице_"/>
    <w:link w:val="af1"/>
    <w:locked/>
    <w:rsid w:val="00D26BAF"/>
    <w:rPr>
      <w:rFonts w:ascii="Times New Roman" w:hAnsi="Times New Roman" w:cs="Times New Roman"/>
      <w:shd w:val="clear" w:color="auto" w:fill="FFFFFF"/>
    </w:rPr>
  </w:style>
  <w:style w:type="paragraph" w:customStyle="1" w:styleId="af1">
    <w:name w:val="Подпись к таблице"/>
    <w:basedOn w:val="a"/>
    <w:link w:val="af0"/>
    <w:rsid w:val="00D26BAF"/>
    <w:pPr>
      <w:shd w:val="clear" w:color="auto" w:fill="FFFFFF"/>
      <w:suppressAutoHyphens w:val="0"/>
      <w:spacing w:line="240" w:lineRule="atLeast"/>
    </w:pPr>
    <w:rPr>
      <w:rFonts w:eastAsiaTheme="minorHAnsi"/>
      <w:kern w:val="0"/>
      <w:sz w:val="22"/>
      <w:szCs w:val="22"/>
    </w:rPr>
  </w:style>
  <w:style w:type="character" w:customStyle="1" w:styleId="af2">
    <w:name w:val="Основной текст Знак"/>
    <w:basedOn w:val="a0"/>
    <w:semiHidden/>
    <w:rsid w:val="00D26BAF"/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3">
    <w:name w:val="Основной текст + Полужирный"/>
    <w:rsid w:val="00D26BAF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15">
    <w:name w:val="Основной текст + Полужирный1"/>
    <w:rsid w:val="00D26BAF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af4">
    <w:name w:val="Подпись к картинке_"/>
    <w:link w:val="af5"/>
    <w:locked/>
    <w:rsid w:val="00D26BAF"/>
    <w:rPr>
      <w:rFonts w:ascii="Times New Roman" w:hAnsi="Times New Roman" w:cs="Times New Roman"/>
      <w:shd w:val="clear" w:color="auto" w:fill="FFFFFF"/>
    </w:rPr>
  </w:style>
  <w:style w:type="paragraph" w:customStyle="1" w:styleId="af5">
    <w:name w:val="Подпись к картинке"/>
    <w:basedOn w:val="a"/>
    <w:link w:val="af4"/>
    <w:rsid w:val="00D26BAF"/>
    <w:pPr>
      <w:shd w:val="clear" w:color="auto" w:fill="FFFFFF"/>
      <w:suppressAutoHyphens w:val="0"/>
      <w:spacing w:line="274" w:lineRule="exact"/>
      <w:jc w:val="both"/>
    </w:pPr>
    <w:rPr>
      <w:rFonts w:eastAsiaTheme="minorHAnsi"/>
      <w:kern w:val="0"/>
      <w:sz w:val="22"/>
      <w:szCs w:val="22"/>
    </w:rPr>
  </w:style>
  <w:style w:type="character" w:customStyle="1" w:styleId="23">
    <w:name w:val="Подпись к таблице (2)_"/>
    <w:link w:val="24"/>
    <w:locked/>
    <w:rsid w:val="00D26BAF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D26BAF"/>
    <w:pPr>
      <w:shd w:val="clear" w:color="auto" w:fill="FFFFFF"/>
      <w:suppressAutoHyphens w:val="0"/>
      <w:spacing w:line="240" w:lineRule="atLeast"/>
    </w:pPr>
    <w:rPr>
      <w:rFonts w:eastAsiaTheme="minorHAnsi"/>
      <w:b/>
      <w:bCs/>
      <w:kern w:val="0"/>
      <w:sz w:val="22"/>
      <w:szCs w:val="22"/>
    </w:rPr>
  </w:style>
  <w:style w:type="character" w:customStyle="1" w:styleId="9pt">
    <w:name w:val="Основной текст + 9 pt"/>
    <w:aliases w:val="Полужирный"/>
    <w:rsid w:val="00D26BAF"/>
    <w:rPr>
      <w:rFonts w:ascii="Times New Roman" w:hAnsi="Times New Roman" w:cs="Times New Roman"/>
      <w:b/>
      <w:bCs/>
      <w:sz w:val="18"/>
      <w:szCs w:val="18"/>
      <w:u w:val="none"/>
    </w:rPr>
  </w:style>
  <w:style w:type="paragraph" w:styleId="af6">
    <w:name w:val="Normal (Web)"/>
    <w:basedOn w:val="a"/>
    <w:link w:val="af7"/>
    <w:rsid w:val="00D26BAF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styleId="af8">
    <w:name w:val="Body Text Indent"/>
    <w:basedOn w:val="a"/>
    <w:link w:val="af9"/>
    <w:rsid w:val="00D26BAF"/>
    <w:pPr>
      <w:suppressAutoHyphens w:val="0"/>
      <w:spacing w:after="120"/>
      <w:ind w:left="283"/>
    </w:pPr>
    <w:rPr>
      <w:rFonts w:ascii="Courier New" w:eastAsia="Times New Roman" w:hAnsi="Courier New" w:cs="Courier New"/>
      <w:color w:val="000000"/>
      <w:kern w:val="0"/>
      <w:lang w:val="uk-UA" w:eastAsia="uk-UA"/>
    </w:rPr>
  </w:style>
  <w:style w:type="character" w:customStyle="1" w:styleId="af9">
    <w:name w:val="Основной текст с отступом Знак"/>
    <w:basedOn w:val="a0"/>
    <w:link w:val="af8"/>
    <w:rsid w:val="00D26BAF"/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paragraph" w:styleId="25">
    <w:name w:val="Body Text Indent 2"/>
    <w:basedOn w:val="a"/>
    <w:link w:val="26"/>
    <w:rsid w:val="00D26BAF"/>
    <w:pPr>
      <w:suppressAutoHyphens w:val="0"/>
      <w:spacing w:after="120" w:line="480" w:lineRule="auto"/>
      <w:ind w:left="283"/>
    </w:pPr>
    <w:rPr>
      <w:rFonts w:ascii="Courier New" w:eastAsia="Times New Roman" w:hAnsi="Courier New" w:cs="Courier New"/>
      <w:color w:val="000000"/>
      <w:kern w:val="0"/>
      <w:lang w:val="uk-UA" w:eastAsia="uk-UA"/>
    </w:rPr>
  </w:style>
  <w:style w:type="character" w:customStyle="1" w:styleId="26">
    <w:name w:val="Основной текст с отступом 2 Знак"/>
    <w:basedOn w:val="a0"/>
    <w:link w:val="25"/>
    <w:rsid w:val="00D26BAF"/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paragraph" w:customStyle="1" w:styleId="31">
    <w:name w:val="Знак Знак3"/>
    <w:basedOn w:val="a"/>
    <w:uiPriority w:val="99"/>
    <w:rsid w:val="00D26BAF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/>
    </w:rPr>
  </w:style>
  <w:style w:type="paragraph" w:customStyle="1" w:styleId="afa">
    <w:name w:val="Нормальний текст"/>
    <w:basedOn w:val="a"/>
    <w:uiPriority w:val="99"/>
    <w:rsid w:val="00D26BAF"/>
    <w:pPr>
      <w:widowControl/>
      <w:suppressAutoHyphens w:val="0"/>
      <w:spacing w:before="120"/>
      <w:ind w:firstLine="567"/>
    </w:pPr>
    <w:rPr>
      <w:rFonts w:ascii="Antiqua" w:eastAsia="Times New Roman" w:hAnsi="Antiqua"/>
      <w:kern w:val="0"/>
      <w:sz w:val="26"/>
      <w:szCs w:val="20"/>
      <w:lang w:val="uk-UA" w:eastAsia="ru-RU"/>
    </w:rPr>
  </w:style>
  <w:style w:type="paragraph" w:styleId="HTML">
    <w:name w:val="HTML Preformatted"/>
    <w:basedOn w:val="a"/>
    <w:link w:val="HTML0"/>
    <w:uiPriority w:val="99"/>
    <w:rsid w:val="00D26BA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/>
      <w:kern w:val="0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D26BAF"/>
    <w:rPr>
      <w:rFonts w:ascii="Courier New" w:eastAsia="Times New Roman" w:hAnsi="Courier New" w:cs="Times New Roman"/>
      <w:sz w:val="20"/>
      <w:szCs w:val="20"/>
      <w:lang w:val="uk-UA" w:eastAsia="uk-UA"/>
    </w:rPr>
  </w:style>
  <w:style w:type="character" w:customStyle="1" w:styleId="Bodytext">
    <w:name w:val="Body text_"/>
    <w:link w:val="Bodytext1"/>
    <w:locked/>
    <w:rsid w:val="00D26BAF"/>
    <w:rPr>
      <w:sz w:val="18"/>
      <w:szCs w:val="18"/>
      <w:shd w:val="clear" w:color="auto" w:fill="FFFFFF"/>
    </w:rPr>
  </w:style>
  <w:style w:type="paragraph" w:customStyle="1" w:styleId="Bodytext1">
    <w:name w:val="Body text1"/>
    <w:basedOn w:val="a"/>
    <w:link w:val="Bodytext"/>
    <w:rsid w:val="00D26BAF"/>
    <w:pPr>
      <w:shd w:val="clear" w:color="auto" w:fill="FFFFFF"/>
      <w:suppressAutoHyphens w:val="0"/>
      <w:spacing w:before="180" w:line="228" w:lineRule="exact"/>
      <w:ind w:hanging="440"/>
    </w:pPr>
    <w:rPr>
      <w:rFonts w:asciiTheme="minorHAnsi" w:eastAsiaTheme="minorHAnsi" w:hAnsiTheme="minorHAnsi" w:cstheme="minorBidi"/>
      <w:kern w:val="0"/>
      <w:sz w:val="18"/>
      <w:szCs w:val="18"/>
    </w:rPr>
  </w:style>
  <w:style w:type="character" w:customStyle="1" w:styleId="16">
    <w:name w:val="Строгий1"/>
    <w:rsid w:val="00D26BAF"/>
    <w:rPr>
      <w:b/>
      <w:bCs/>
    </w:rPr>
  </w:style>
  <w:style w:type="character" w:customStyle="1" w:styleId="rvts44">
    <w:name w:val="rvts44"/>
    <w:rsid w:val="00D26BAF"/>
  </w:style>
  <w:style w:type="character" w:customStyle="1" w:styleId="apple-converted-space">
    <w:name w:val="apple-converted-space"/>
    <w:rsid w:val="00D26BAF"/>
  </w:style>
  <w:style w:type="character" w:customStyle="1" w:styleId="rvts9">
    <w:name w:val="rvts9"/>
    <w:rsid w:val="00D26BAF"/>
  </w:style>
  <w:style w:type="paragraph" w:styleId="afb">
    <w:name w:val="footer"/>
    <w:basedOn w:val="a"/>
    <w:link w:val="afc"/>
    <w:rsid w:val="00D26BAF"/>
    <w:pPr>
      <w:tabs>
        <w:tab w:val="center" w:pos="4677"/>
        <w:tab w:val="right" w:pos="9355"/>
      </w:tabs>
      <w:suppressAutoHyphens w:val="0"/>
    </w:pPr>
    <w:rPr>
      <w:rFonts w:ascii="Courier New" w:eastAsia="Times New Roman" w:hAnsi="Courier New"/>
      <w:color w:val="000000"/>
      <w:kern w:val="0"/>
      <w:lang w:val="uk-UA" w:eastAsia="uk-UA"/>
    </w:rPr>
  </w:style>
  <w:style w:type="character" w:customStyle="1" w:styleId="afc">
    <w:name w:val="Нижний колонтитул Знак"/>
    <w:basedOn w:val="a0"/>
    <w:link w:val="afb"/>
    <w:rsid w:val="00D26BAF"/>
    <w:rPr>
      <w:rFonts w:ascii="Courier New" w:eastAsia="Times New Roman" w:hAnsi="Courier New" w:cs="Times New Roman"/>
      <w:color w:val="000000"/>
      <w:sz w:val="24"/>
      <w:szCs w:val="24"/>
      <w:lang w:val="uk-UA" w:eastAsia="uk-UA"/>
    </w:rPr>
  </w:style>
  <w:style w:type="paragraph" w:customStyle="1" w:styleId="NoSpacing1">
    <w:name w:val="No Spacing1"/>
    <w:rsid w:val="00D26B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Назва документа"/>
    <w:basedOn w:val="a"/>
    <w:next w:val="afa"/>
    <w:rsid w:val="00D26BAF"/>
    <w:pPr>
      <w:keepNext/>
      <w:keepLines/>
      <w:widowControl/>
      <w:suppressAutoHyphens w:val="0"/>
      <w:spacing w:before="240" w:after="240"/>
      <w:jc w:val="center"/>
    </w:pPr>
    <w:rPr>
      <w:rFonts w:ascii="Antiqua" w:eastAsia="Times New Roman" w:hAnsi="Antiqua"/>
      <w:b/>
      <w:kern w:val="0"/>
      <w:sz w:val="26"/>
      <w:szCs w:val="20"/>
      <w:lang w:val="uk-UA" w:eastAsia="ru-RU"/>
    </w:rPr>
  </w:style>
  <w:style w:type="paragraph" w:customStyle="1" w:styleId="17">
    <w:name w:val="Без интервала1"/>
    <w:rsid w:val="00D26BA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rvts82">
    <w:name w:val="rvts82"/>
    <w:rsid w:val="00D26BAF"/>
  </w:style>
  <w:style w:type="character" w:customStyle="1" w:styleId="FontStyle14">
    <w:name w:val="Font Style14"/>
    <w:rsid w:val="00D26BAF"/>
    <w:rPr>
      <w:rFonts w:ascii="Times New Roman" w:hAnsi="Times New Roman"/>
      <w:sz w:val="26"/>
    </w:rPr>
  </w:style>
  <w:style w:type="paragraph" w:customStyle="1" w:styleId="18">
    <w:name w:val="Знак Знак1 Знак"/>
    <w:basedOn w:val="a"/>
    <w:rsid w:val="00D26BAF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/>
    </w:rPr>
  </w:style>
  <w:style w:type="character" w:styleId="afe">
    <w:name w:val="Emphasis"/>
    <w:uiPriority w:val="20"/>
    <w:qFormat/>
    <w:rsid w:val="00D26BAF"/>
    <w:rPr>
      <w:i/>
      <w:iCs/>
    </w:rPr>
  </w:style>
  <w:style w:type="paragraph" w:customStyle="1" w:styleId="rvps2">
    <w:name w:val="rvps2"/>
    <w:basedOn w:val="a"/>
    <w:rsid w:val="00D26BAF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en-US"/>
    </w:rPr>
  </w:style>
  <w:style w:type="character" w:customStyle="1" w:styleId="rvts46">
    <w:name w:val="rvts46"/>
    <w:basedOn w:val="a0"/>
    <w:rsid w:val="00D26BAF"/>
  </w:style>
  <w:style w:type="character" w:styleId="aff">
    <w:name w:val="FollowedHyperlink"/>
    <w:rsid w:val="00D26BAF"/>
    <w:rPr>
      <w:color w:val="800080"/>
      <w:u w:val="single"/>
    </w:rPr>
  </w:style>
  <w:style w:type="paragraph" w:customStyle="1" w:styleId="27">
    <w:name w:val="Без интервала2"/>
    <w:rsid w:val="00D26BA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semiHidden/>
    <w:unhideWhenUsed/>
    <w:rsid w:val="0091345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91345C"/>
    <w:rPr>
      <w:rFonts w:ascii="Times New Roman" w:eastAsia="Andale Sans UI" w:hAnsi="Times New Roman" w:cs="Times New Roman"/>
      <w:kern w:val="1"/>
      <w:sz w:val="16"/>
      <w:szCs w:val="16"/>
    </w:rPr>
  </w:style>
  <w:style w:type="character" w:customStyle="1" w:styleId="af7">
    <w:name w:val="Обычный (Интернет) Знак"/>
    <w:link w:val="af6"/>
    <w:locked/>
    <w:rsid w:val="001B724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84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2985F-ECCF-4BDC-848D-53B0C08A2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9</Pages>
  <Words>2185</Words>
  <Characters>12456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trade504</dc:creator>
  <cp:lastModifiedBy>KAB223</cp:lastModifiedBy>
  <cp:revision>63</cp:revision>
  <cp:lastPrinted>2020-04-07T09:06:00Z</cp:lastPrinted>
  <dcterms:created xsi:type="dcterms:W3CDTF">2019-01-23T13:55:00Z</dcterms:created>
  <dcterms:modified xsi:type="dcterms:W3CDTF">2020-04-23T09:03:00Z</dcterms:modified>
</cp:coreProperties>
</file>